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0B97B" w14:textId="483DB641" w:rsidR="00E86070" w:rsidRPr="00176009" w:rsidRDefault="00BE5A57" w:rsidP="00CF41E2">
      <w:r>
        <w:t xml:space="preserve"> </w:t>
      </w:r>
      <w:r w:rsidR="002B58D6" w:rsidRPr="00176009">
        <w:t xml:space="preserve"> </w:t>
      </w:r>
    </w:p>
    <w:p w14:paraId="423878F4" w14:textId="721B2C75" w:rsidR="00E86070" w:rsidRPr="00176009" w:rsidRDefault="00CC273E" w:rsidP="00CF41E2">
      <w:r>
        <w:rPr>
          <w:rFonts w:eastAsia="Calibri" w:cs="Calibri"/>
          <w:sz w:val="22"/>
        </w:rPr>
        <w:drawing>
          <wp:anchor distT="0" distB="0" distL="114300" distR="114300" simplePos="0" relativeHeight="251657216" behindDoc="0" locked="0" layoutInCell="1" allowOverlap="1" wp14:anchorId="1E8D3C86" wp14:editId="772CF1EA">
            <wp:simplePos x="0" y="0"/>
            <wp:positionH relativeFrom="margin">
              <wp:align>left</wp:align>
            </wp:positionH>
            <wp:positionV relativeFrom="paragraph">
              <wp:posOffset>147413</wp:posOffset>
            </wp:positionV>
            <wp:extent cx="2656907" cy="909114"/>
            <wp:effectExtent l="0" t="0" r="0" b="5715"/>
            <wp:wrapNone/>
            <wp:docPr id="1580889010" name="Picture 1"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889010" name="Picture 1" descr="A blue and black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56907" cy="909114"/>
                    </a:xfrm>
                    <a:prstGeom prst="rect">
                      <a:avLst/>
                    </a:prstGeom>
                  </pic:spPr>
                </pic:pic>
              </a:graphicData>
            </a:graphic>
            <wp14:sizeRelH relativeFrom="margin">
              <wp14:pctWidth>0</wp14:pctWidth>
            </wp14:sizeRelH>
            <wp14:sizeRelV relativeFrom="margin">
              <wp14:pctHeight>0</wp14:pctHeight>
            </wp14:sizeRelV>
          </wp:anchor>
        </w:drawing>
      </w:r>
      <w:r w:rsidR="002B58D6" w:rsidRPr="00176009">
        <w:t xml:space="preserve"> </w:t>
      </w:r>
    </w:p>
    <w:p w14:paraId="0B84F73E" w14:textId="21E8914E" w:rsidR="00E86070" w:rsidRPr="00176009" w:rsidRDefault="002B58D6" w:rsidP="00CF41E2">
      <w:r w:rsidRPr="00176009">
        <w:rPr>
          <w:rFonts w:eastAsia="Calibri" w:cs="Calibri"/>
          <w:sz w:val="22"/>
        </w:rPr>
        <w:t xml:space="preserve"> </w:t>
      </w:r>
    </w:p>
    <w:p w14:paraId="070DCDC2" w14:textId="77777777" w:rsidR="00E86070" w:rsidRPr="00176009" w:rsidRDefault="002B58D6" w:rsidP="00CF41E2">
      <w:r w:rsidRPr="00176009">
        <w:t xml:space="preserve"> </w:t>
      </w:r>
    </w:p>
    <w:p w14:paraId="379B42D9" w14:textId="77777777" w:rsidR="00E86070" w:rsidRPr="00176009" w:rsidRDefault="002B58D6" w:rsidP="00CF41E2">
      <w:r w:rsidRPr="00176009">
        <w:t xml:space="preserve"> </w:t>
      </w:r>
    </w:p>
    <w:p w14:paraId="0AFAB42C" w14:textId="77777777" w:rsidR="00CC31DE" w:rsidRDefault="002B58D6" w:rsidP="00CC31DE">
      <w:pPr>
        <w:spacing w:after="240"/>
        <w:rPr>
          <w:rFonts w:ascii="Times New Roman" w:eastAsia="Times New Roman" w:hAnsi="Times New Roman"/>
          <w:sz w:val="24"/>
          <w:lang w:eastAsia="en-GB"/>
        </w:rPr>
      </w:pPr>
      <w:r w:rsidRPr="00176009">
        <w:t xml:space="preserve"> </w:t>
      </w:r>
    </w:p>
    <w:p w14:paraId="4EDEC5DD" w14:textId="77777777" w:rsidR="00CC31DE" w:rsidRDefault="00CC31DE" w:rsidP="00CC31DE">
      <w:pPr>
        <w:spacing w:after="240"/>
        <w:rPr>
          <w:rFonts w:ascii="Times New Roman" w:eastAsia="Times New Roman" w:hAnsi="Times New Roman"/>
          <w:sz w:val="24"/>
          <w:lang w:eastAsia="en-GB"/>
        </w:rPr>
      </w:pPr>
    </w:p>
    <w:p w14:paraId="53598CDF" w14:textId="77777777" w:rsidR="00CC31DE" w:rsidRDefault="00CC31DE" w:rsidP="00CC31DE">
      <w:pPr>
        <w:spacing w:after="240"/>
        <w:rPr>
          <w:rFonts w:ascii="Times New Roman" w:eastAsia="Times New Roman" w:hAnsi="Times New Roman"/>
          <w:sz w:val="24"/>
          <w:lang w:eastAsia="en-GB"/>
        </w:rPr>
      </w:pPr>
    </w:p>
    <w:p w14:paraId="2D7E1BD5" w14:textId="77777777" w:rsidR="00CC31DE" w:rsidRDefault="00CC31DE" w:rsidP="00CC31DE">
      <w:pPr>
        <w:spacing w:after="240"/>
        <w:rPr>
          <w:rFonts w:ascii="Times New Roman" w:eastAsia="Times New Roman" w:hAnsi="Times New Roman"/>
          <w:sz w:val="24"/>
          <w:lang w:eastAsia="en-GB"/>
        </w:rPr>
      </w:pPr>
    </w:p>
    <w:p w14:paraId="59FE8588" w14:textId="77777777" w:rsidR="00CC31DE" w:rsidRDefault="00CC31DE" w:rsidP="00CC31DE">
      <w:pPr>
        <w:spacing w:after="240"/>
        <w:rPr>
          <w:rFonts w:ascii="Times New Roman" w:eastAsia="Times New Roman" w:hAnsi="Times New Roman"/>
          <w:sz w:val="24"/>
          <w:lang w:eastAsia="en-GB"/>
        </w:rPr>
      </w:pPr>
    </w:p>
    <w:p w14:paraId="1455935E" w14:textId="77777777" w:rsidR="00CC31DE" w:rsidRDefault="00CC31DE" w:rsidP="00CC31DE">
      <w:pPr>
        <w:spacing w:after="240"/>
        <w:rPr>
          <w:rFonts w:ascii="Times New Roman" w:eastAsia="Times New Roman" w:hAnsi="Times New Roman"/>
          <w:sz w:val="24"/>
          <w:lang w:eastAsia="en-GB"/>
        </w:rPr>
      </w:pPr>
    </w:p>
    <w:p w14:paraId="32033246" w14:textId="77777777" w:rsidR="00CC31DE" w:rsidRDefault="00CC31DE" w:rsidP="00CC31DE">
      <w:pPr>
        <w:spacing w:after="240"/>
        <w:rPr>
          <w:rFonts w:ascii="Times New Roman" w:eastAsia="Times New Roman" w:hAnsi="Times New Roman"/>
          <w:sz w:val="24"/>
          <w:lang w:eastAsia="en-GB"/>
        </w:rPr>
      </w:pPr>
    </w:p>
    <w:p w14:paraId="538D66D7" w14:textId="77777777" w:rsidR="00CC31DE" w:rsidRDefault="00CC31DE" w:rsidP="00CC31DE">
      <w:pPr>
        <w:spacing w:after="240"/>
        <w:rPr>
          <w:rFonts w:ascii="Times New Roman" w:eastAsia="Times New Roman" w:hAnsi="Times New Roman"/>
          <w:sz w:val="24"/>
          <w:lang w:eastAsia="en-GB"/>
        </w:rPr>
      </w:pPr>
    </w:p>
    <w:p w14:paraId="5AC1461B" w14:textId="77777777" w:rsidR="00BE61C9" w:rsidRPr="00BA763E" w:rsidRDefault="00BE61C9" w:rsidP="00BE61C9">
      <w:pPr>
        <w:spacing w:after="240"/>
        <w:rPr>
          <w:rFonts w:ascii="Arial" w:eastAsia="Times New Roman" w:hAnsi="Arial" w:cs="Arial"/>
          <w:b/>
          <w:bCs/>
          <w:i/>
          <w:iCs/>
          <w:sz w:val="24"/>
          <w:lang w:eastAsia="en-GB"/>
        </w:rPr>
      </w:pPr>
      <w:r w:rsidRPr="00BA763E">
        <w:rPr>
          <w:rFonts w:ascii="Arial" w:eastAsia="Times New Roman" w:hAnsi="Arial" w:cs="Arial"/>
          <w:b/>
          <w:bCs/>
          <w:i/>
          <w:iCs/>
          <w:sz w:val="24"/>
          <w:lang w:eastAsia="en-GB"/>
        </w:rPr>
        <w:t>Genesis 16:13 You are the God that sees me.</w:t>
      </w:r>
    </w:p>
    <w:p w14:paraId="42556500" w14:textId="77777777" w:rsidR="00CC31DE" w:rsidRDefault="00CC31DE" w:rsidP="00CC31DE">
      <w:pPr>
        <w:spacing w:after="240"/>
        <w:rPr>
          <w:rFonts w:ascii="Times New Roman" w:eastAsia="Times New Roman" w:hAnsi="Times New Roman"/>
          <w:sz w:val="24"/>
          <w:lang w:eastAsia="en-GB"/>
        </w:rPr>
      </w:pPr>
    </w:p>
    <w:p w14:paraId="61109687" w14:textId="77777777" w:rsidR="00CC31DE" w:rsidRDefault="00CC31DE" w:rsidP="00CC31DE">
      <w:pPr>
        <w:spacing w:after="240"/>
        <w:rPr>
          <w:rFonts w:ascii="Times New Roman" w:eastAsia="Times New Roman" w:hAnsi="Times New Roman"/>
          <w:sz w:val="24"/>
          <w:lang w:eastAsia="en-GB"/>
        </w:rPr>
      </w:pPr>
    </w:p>
    <w:p w14:paraId="546B979A" w14:textId="1E0C6F70" w:rsidR="00CC31DE" w:rsidRDefault="76D08FBD" w:rsidP="7F8B9C96">
      <w:pPr>
        <w:spacing w:after="240"/>
        <w:rPr>
          <w:rFonts w:eastAsia="Trebuchet MS" w:cs="Trebuchet MS"/>
          <w:sz w:val="22"/>
          <w:szCs w:val="22"/>
          <w:lang w:eastAsia="en-GB"/>
        </w:rPr>
      </w:pPr>
      <w:r w:rsidRPr="7F8B9C96">
        <w:rPr>
          <w:rFonts w:eastAsia="Trebuchet MS" w:cs="Trebuchet MS"/>
          <w:sz w:val="22"/>
          <w:szCs w:val="22"/>
          <w:lang w:eastAsia="en-GB"/>
        </w:rPr>
        <w:t>This document should be read in conjunction with the Suspension and Permanent Exclusion for maintained schools, academies and pupil referral units in England.</w:t>
      </w:r>
    </w:p>
    <w:p w14:paraId="3EA3D1A0" w14:textId="77777777" w:rsidR="00CC31DE" w:rsidRPr="004A61FC" w:rsidRDefault="00CC31DE" w:rsidP="00CC31DE">
      <w:pPr>
        <w:spacing w:after="240"/>
        <w:rPr>
          <w:rFonts w:ascii="Times New Roman" w:eastAsia="Times New Roman" w:hAnsi="Times New Roman"/>
          <w:sz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980"/>
        <w:gridCol w:w="7037"/>
      </w:tblGrid>
      <w:tr w:rsidR="00CC31DE" w:rsidRPr="00CC31DE" w14:paraId="73152773"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ADC96F" w14:textId="77777777" w:rsidR="00CC31DE" w:rsidRPr="00CC31DE" w:rsidRDefault="00CC31DE" w:rsidP="00CF2C97">
            <w:pPr>
              <w:rPr>
                <w:rFonts w:eastAsia="Times New Roman" w:cs="Arial"/>
                <w:sz w:val="24"/>
                <w:lang w:eastAsia="en-GB"/>
              </w:rPr>
            </w:pPr>
            <w:r w:rsidRPr="00CC31DE">
              <w:rPr>
                <w:rFonts w:eastAsia="Times New Roman" w:cs="Arial"/>
                <w:b/>
                <w:bCs/>
                <w:color w:val="000000"/>
                <w:szCs w:val="20"/>
                <w:lang w:eastAsia="en-GB"/>
              </w:rPr>
              <w:t>Document Title</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1566C9" w14:textId="3CE8E0FB" w:rsidR="00CC31DE" w:rsidRPr="00CC31DE" w:rsidRDefault="00765786" w:rsidP="00CF2C97">
            <w:pPr>
              <w:rPr>
                <w:rFonts w:eastAsia="Times New Roman" w:cs="Arial"/>
                <w:sz w:val="24"/>
                <w:lang w:eastAsia="en-GB"/>
              </w:rPr>
            </w:pPr>
            <w:r>
              <w:rPr>
                <w:rFonts w:eastAsia="Times New Roman" w:cs="Arial"/>
                <w:b/>
                <w:bCs/>
                <w:color w:val="000000"/>
                <w:sz w:val="28"/>
                <w:szCs w:val="28"/>
                <w:lang w:eastAsia="en-GB"/>
              </w:rPr>
              <w:t xml:space="preserve">Suspension and Permanent Exclusions </w:t>
            </w:r>
            <w:r w:rsidR="001D40B8">
              <w:rPr>
                <w:rFonts w:eastAsia="Times New Roman" w:cs="Arial"/>
                <w:b/>
                <w:bCs/>
                <w:color w:val="000000"/>
                <w:sz w:val="28"/>
                <w:szCs w:val="28"/>
                <w:lang w:eastAsia="en-GB"/>
              </w:rPr>
              <w:t>Policy</w:t>
            </w:r>
          </w:p>
        </w:tc>
      </w:tr>
      <w:tr w:rsidR="00CC31DE" w:rsidRPr="00CC31DE" w14:paraId="718239C0"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975F7D" w14:textId="77777777" w:rsidR="00CC31DE" w:rsidRPr="00CC31DE" w:rsidRDefault="00CC31DE" w:rsidP="00CF2C97">
            <w:pPr>
              <w:rPr>
                <w:rFonts w:eastAsia="Times New Roman" w:cs="Arial"/>
                <w:sz w:val="24"/>
                <w:lang w:eastAsia="en-GB"/>
              </w:rPr>
            </w:pPr>
            <w:r w:rsidRPr="00CC31DE">
              <w:rPr>
                <w:rFonts w:eastAsia="Times New Roman" w:cs="Arial"/>
                <w:b/>
                <w:bCs/>
                <w:color w:val="000000"/>
                <w:szCs w:val="20"/>
                <w:lang w:eastAsia="en-GB"/>
              </w:rPr>
              <w:t>Author/Owner</w:t>
            </w:r>
            <w:r w:rsidRPr="00CC31DE">
              <w:rPr>
                <w:rFonts w:eastAsia="Times New Roman" w:cs="Arial"/>
                <w:b/>
                <w:bCs/>
                <w:color w:val="000000"/>
                <w:szCs w:val="20"/>
                <w:lang w:eastAsia="en-GB"/>
              </w:rPr>
              <w:br/>
              <w:t>(Name and Title)</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3709DE" w14:textId="639524C4" w:rsidR="00CC31DE" w:rsidRPr="00CC31DE" w:rsidRDefault="004E070D" w:rsidP="00CF2C97">
            <w:pPr>
              <w:rPr>
                <w:rFonts w:eastAsia="Times New Roman" w:cs="Arial"/>
                <w:sz w:val="24"/>
                <w:lang w:eastAsia="en-GB"/>
              </w:rPr>
            </w:pPr>
            <w:r>
              <w:rPr>
                <w:rFonts w:eastAsia="Times New Roman" w:cs="Arial"/>
                <w:color w:val="000000"/>
                <w:szCs w:val="20"/>
                <w:lang w:eastAsia="en-GB"/>
              </w:rPr>
              <w:t>Nicky Bailey</w:t>
            </w:r>
            <w:r w:rsidR="00CC31DE" w:rsidRPr="00CC31DE">
              <w:rPr>
                <w:rFonts w:eastAsia="Times New Roman" w:cs="Arial"/>
                <w:color w:val="000000"/>
                <w:szCs w:val="20"/>
                <w:lang w:eastAsia="en-GB"/>
              </w:rPr>
              <w:t> </w:t>
            </w:r>
          </w:p>
        </w:tc>
      </w:tr>
      <w:tr w:rsidR="00CC31DE" w:rsidRPr="00CC31DE" w14:paraId="1DE1CC66"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EE6C1F" w14:textId="77777777" w:rsidR="00CC31DE" w:rsidRPr="00CC31DE" w:rsidRDefault="00CC31DE" w:rsidP="00CF2C97">
            <w:pPr>
              <w:rPr>
                <w:rFonts w:eastAsia="Times New Roman" w:cs="Arial"/>
                <w:sz w:val="24"/>
                <w:lang w:eastAsia="en-GB"/>
              </w:rPr>
            </w:pPr>
            <w:r w:rsidRPr="00CC31DE">
              <w:rPr>
                <w:rFonts w:eastAsia="Times New Roman" w:cs="Arial"/>
                <w:b/>
                <w:bCs/>
                <w:color w:val="000000"/>
                <w:szCs w:val="20"/>
                <w:lang w:eastAsia="en-GB"/>
              </w:rPr>
              <w:t>Version Number</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B6A4EB" w14:textId="1DD68982" w:rsidR="00CC31DE" w:rsidRPr="00CC31DE" w:rsidRDefault="00CC31DE" w:rsidP="00CF2C97">
            <w:pPr>
              <w:rPr>
                <w:rFonts w:eastAsia="Times New Roman" w:cs="Arial"/>
                <w:sz w:val="24"/>
                <w:lang w:eastAsia="en-GB"/>
              </w:rPr>
            </w:pPr>
            <w:r w:rsidRPr="00CC31DE">
              <w:rPr>
                <w:rFonts w:eastAsia="Times New Roman" w:cs="Arial"/>
                <w:color w:val="000000"/>
                <w:szCs w:val="20"/>
                <w:lang w:eastAsia="en-GB"/>
              </w:rPr>
              <w:t>V</w:t>
            </w:r>
            <w:r w:rsidR="004E070D">
              <w:rPr>
                <w:rFonts w:eastAsia="Times New Roman" w:cs="Arial"/>
                <w:color w:val="000000"/>
                <w:szCs w:val="20"/>
                <w:lang w:eastAsia="en-GB"/>
              </w:rPr>
              <w:t>2</w:t>
            </w:r>
            <w:r w:rsidR="006C4CB2">
              <w:rPr>
                <w:rFonts w:eastAsia="Times New Roman" w:cs="Arial"/>
                <w:color w:val="000000"/>
                <w:szCs w:val="20"/>
                <w:lang w:eastAsia="en-GB"/>
              </w:rPr>
              <w:t>.</w:t>
            </w:r>
            <w:r w:rsidR="002406E3">
              <w:rPr>
                <w:rFonts w:eastAsia="Times New Roman" w:cs="Arial"/>
                <w:color w:val="000000"/>
                <w:szCs w:val="20"/>
                <w:lang w:eastAsia="en-GB"/>
              </w:rPr>
              <w:t>2</w:t>
            </w:r>
          </w:p>
        </w:tc>
      </w:tr>
      <w:tr w:rsidR="00CC31DE" w:rsidRPr="00CC31DE" w14:paraId="019E53A3"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6B36CC" w14:textId="77777777" w:rsidR="00CC31DE" w:rsidRPr="00CC31DE" w:rsidRDefault="00CC31DE" w:rsidP="00CF2C97">
            <w:pPr>
              <w:rPr>
                <w:rFonts w:eastAsia="Times New Roman" w:cs="Arial"/>
                <w:sz w:val="24"/>
                <w:lang w:eastAsia="en-GB"/>
              </w:rPr>
            </w:pPr>
            <w:r w:rsidRPr="00CC31DE">
              <w:rPr>
                <w:rFonts w:eastAsia="Times New Roman" w:cs="Arial"/>
                <w:b/>
                <w:bCs/>
                <w:color w:val="000000"/>
                <w:szCs w:val="20"/>
                <w:lang w:eastAsia="en-GB"/>
              </w:rPr>
              <w:t>Date Approved</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2236D4" w14:textId="4420939D" w:rsidR="00CC31DE" w:rsidRPr="008C3BDD" w:rsidRDefault="004F3F83" w:rsidP="00CF2C97">
            <w:pPr>
              <w:rPr>
                <w:rFonts w:eastAsia="Times New Roman" w:cs="Arial"/>
                <w:szCs w:val="20"/>
                <w:lang w:eastAsia="en-GB"/>
              </w:rPr>
            </w:pPr>
            <w:r>
              <w:rPr>
                <w:rFonts w:eastAsia="Times New Roman" w:cs="Arial"/>
                <w:szCs w:val="20"/>
                <w:lang w:eastAsia="en-GB"/>
              </w:rPr>
              <w:t>November 202</w:t>
            </w:r>
            <w:r w:rsidR="002406E3">
              <w:rPr>
                <w:rFonts w:eastAsia="Times New Roman" w:cs="Arial"/>
                <w:szCs w:val="20"/>
                <w:lang w:eastAsia="en-GB"/>
              </w:rPr>
              <w:t>5</w:t>
            </w:r>
          </w:p>
        </w:tc>
      </w:tr>
      <w:tr w:rsidR="00CC31DE" w:rsidRPr="00CC31DE" w14:paraId="433636E9"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FB47FE" w14:textId="77777777" w:rsidR="00CC31DE" w:rsidRPr="00CC31DE" w:rsidRDefault="00CC31DE" w:rsidP="00CF2C97">
            <w:pPr>
              <w:rPr>
                <w:rFonts w:eastAsia="Times New Roman" w:cs="Arial"/>
                <w:sz w:val="24"/>
                <w:lang w:eastAsia="en-GB"/>
              </w:rPr>
            </w:pPr>
            <w:r w:rsidRPr="00CC31DE">
              <w:rPr>
                <w:rFonts w:eastAsia="Times New Roman" w:cs="Arial"/>
                <w:b/>
                <w:bCs/>
                <w:color w:val="000000"/>
                <w:szCs w:val="20"/>
                <w:lang w:eastAsia="en-GB"/>
              </w:rPr>
              <w:t>Approved By</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05A276" w14:textId="77777777" w:rsidR="00CC31DE" w:rsidRPr="00CC31DE" w:rsidRDefault="00CC31DE" w:rsidP="00CF2C97">
            <w:pPr>
              <w:rPr>
                <w:rFonts w:eastAsia="Times New Roman" w:cs="Arial"/>
                <w:sz w:val="24"/>
                <w:lang w:eastAsia="en-GB"/>
              </w:rPr>
            </w:pPr>
            <w:r w:rsidRPr="00CC31DE">
              <w:rPr>
                <w:rFonts w:eastAsia="Times New Roman" w:cs="Arial"/>
                <w:color w:val="000000"/>
                <w:szCs w:val="20"/>
                <w:lang w:eastAsia="en-GB"/>
              </w:rPr>
              <w:t>LAAT Board</w:t>
            </w:r>
          </w:p>
        </w:tc>
      </w:tr>
    </w:tbl>
    <w:p w14:paraId="11E56705" w14:textId="77777777" w:rsidR="00CC31DE" w:rsidRPr="00CC31DE" w:rsidRDefault="00CC31DE" w:rsidP="00CC31DE">
      <w:pPr>
        <w:rPr>
          <w:rFonts w:eastAsia="Times New Roman" w:cs="Arial"/>
          <w:sz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980"/>
        <w:gridCol w:w="567"/>
        <w:gridCol w:w="6470"/>
      </w:tblGrid>
      <w:tr w:rsidR="00CC31DE" w:rsidRPr="00CC31DE" w14:paraId="37DEAE3F" w14:textId="77777777" w:rsidTr="00CC31DE">
        <w:tc>
          <w:tcPr>
            <w:tcW w:w="198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ADE8DC" w14:textId="77777777" w:rsidR="00CC31DE" w:rsidRPr="00CC31DE" w:rsidRDefault="00CC31DE" w:rsidP="00CF2C97">
            <w:pPr>
              <w:rPr>
                <w:rFonts w:eastAsia="Times New Roman" w:cs="Arial"/>
                <w:sz w:val="24"/>
                <w:lang w:eastAsia="en-GB"/>
              </w:rPr>
            </w:pPr>
            <w:r w:rsidRPr="00CC31DE">
              <w:rPr>
                <w:rFonts w:eastAsia="Times New Roman" w:cs="Arial"/>
                <w:b/>
                <w:bCs/>
                <w:color w:val="000000"/>
                <w:szCs w:val="20"/>
                <w:lang w:eastAsia="en-GB"/>
              </w:rPr>
              <w:t>Policy Category </w:t>
            </w:r>
          </w:p>
          <w:p w14:paraId="32CB02AF" w14:textId="77777777" w:rsidR="00CC31DE" w:rsidRPr="00CC31DE" w:rsidRDefault="00CC31DE" w:rsidP="00CF2C97">
            <w:pPr>
              <w:rPr>
                <w:rFonts w:eastAsia="Times New Roman" w:cs="Arial"/>
                <w:sz w:val="24"/>
                <w:lang w:eastAsia="en-GB"/>
              </w:rPr>
            </w:pPr>
          </w:p>
          <w:p w14:paraId="3132C758" w14:textId="77777777" w:rsidR="00CC31DE" w:rsidRPr="00CC31DE" w:rsidRDefault="00CC31DE" w:rsidP="00CF2C97">
            <w:pPr>
              <w:rPr>
                <w:rFonts w:eastAsia="Times New Roman" w:cs="Arial"/>
                <w:sz w:val="24"/>
                <w:lang w:eastAsia="en-GB"/>
              </w:rPr>
            </w:pPr>
            <w:r w:rsidRPr="00CC31DE">
              <w:rPr>
                <w:rFonts w:eastAsia="Times New Roman" w:cs="Arial"/>
                <w:color w:val="000000"/>
                <w:szCs w:val="20"/>
                <w:lang w:eastAsia="en-GB"/>
              </w:rPr>
              <w:t>(Please Indicate)</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1657A9" w14:textId="77777777" w:rsidR="00CC31DE" w:rsidRPr="004E070D" w:rsidRDefault="00CC31DE" w:rsidP="00CF2C97">
            <w:pPr>
              <w:jc w:val="center"/>
              <w:rPr>
                <w:rFonts w:eastAsia="Times New Roman" w:cs="Arial"/>
                <w:b/>
                <w:bCs/>
                <w:sz w:val="24"/>
                <w:lang w:eastAsia="en-GB"/>
              </w:rPr>
            </w:pPr>
            <w:r w:rsidRPr="004E070D">
              <w:rPr>
                <w:rFonts w:eastAsia="Times New Roman" w:cs="Arial"/>
                <w:b/>
                <w:bCs/>
                <w:color w:val="000000"/>
                <w:szCs w:val="20"/>
                <w:lang w:eastAsia="en-GB"/>
              </w:rPr>
              <w:t>1</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2D95F4" w14:textId="77777777" w:rsidR="00CC31DE" w:rsidRPr="004E070D" w:rsidRDefault="00CC31DE" w:rsidP="00CF2C97">
            <w:pPr>
              <w:rPr>
                <w:rFonts w:eastAsia="Times New Roman" w:cs="Arial"/>
                <w:b/>
                <w:bCs/>
                <w:sz w:val="24"/>
                <w:lang w:eastAsia="en-GB"/>
              </w:rPr>
            </w:pPr>
            <w:r w:rsidRPr="004E070D">
              <w:rPr>
                <w:rFonts w:eastAsia="Times New Roman" w:cs="Arial"/>
                <w:b/>
                <w:bCs/>
                <w:color w:val="000000"/>
                <w:szCs w:val="20"/>
                <w:lang w:eastAsia="en-GB"/>
              </w:rPr>
              <w:t>Trust/Academies to use without amendment</w:t>
            </w:r>
          </w:p>
        </w:tc>
      </w:tr>
      <w:tr w:rsidR="00CC31DE" w:rsidRPr="00CC31DE" w14:paraId="7F8BE632" w14:textId="77777777" w:rsidTr="00CC31DE">
        <w:tc>
          <w:tcPr>
            <w:tcW w:w="1980" w:type="dxa"/>
            <w:vMerge/>
            <w:tcBorders>
              <w:top w:val="single" w:sz="4" w:space="0" w:color="000000"/>
              <w:left w:val="single" w:sz="4" w:space="0" w:color="000000"/>
              <w:bottom w:val="single" w:sz="4" w:space="0" w:color="000000"/>
              <w:right w:val="single" w:sz="4" w:space="0" w:color="000000"/>
            </w:tcBorders>
            <w:vAlign w:val="center"/>
            <w:hideMark/>
          </w:tcPr>
          <w:p w14:paraId="74CF8358" w14:textId="77777777" w:rsidR="00CC31DE" w:rsidRPr="00CC31DE" w:rsidRDefault="00CC31DE" w:rsidP="00CF2C97">
            <w:pPr>
              <w:rPr>
                <w:rFonts w:eastAsia="Times New Roman" w:cs="Arial"/>
                <w:sz w:val="24"/>
                <w:lang w:eastAsia="en-GB"/>
              </w:rPr>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EECCB7" w14:textId="77777777" w:rsidR="00CC31DE" w:rsidRPr="004E070D" w:rsidRDefault="00CC31DE" w:rsidP="00CF2C97">
            <w:pPr>
              <w:jc w:val="center"/>
              <w:rPr>
                <w:rFonts w:eastAsia="Times New Roman" w:cs="Arial"/>
                <w:sz w:val="24"/>
                <w:lang w:eastAsia="en-GB"/>
              </w:rPr>
            </w:pPr>
            <w:r w:rsidRPr="004E070D">
              <w:rPr>
                <w:rFonts w:eastAsia="Times New Roman" w:cs="Arial"/>
                <w:color w:val="000000"/>
                <w:szCs w:val="20"/>
                <w:lang w:eastAsia="en-GB"/>
              </w:rPr>
              <w:t>2</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306B28" w14:textId="77777777" w:rsidR="00CC31DE" w:rsidRPr="00CC31DE" w:rsidRDefault="00CC31DE" w:rsidP="00CF2C97">
            <w:pPr>
              <w:rPr>
                <w:rFonts w:eastAsia="Times New Roman" w:cs="Arial"/>
                <w:sz w:val="24"/>
                <w:lang w:eastAsia="en-GB"/>
              </w:rPr>
            </w:pPr>
            <w:r w:rsidRPr="00CC31DE">
              <w:rPr>
                <w:rFonts w:eastAsia="Times New Roman" w:cs="Arial"/>
                <w:color w:val="000000"/>
                <w:szCs w:val="20"/>
                <w:lang w:eastAsia="en-GB"/>
              </w:rPr>
              <w:t>Academy specific appendices</w:t>
            </w:r>
          </w:p>
        </w:tc>
      </w:tr>
      <w:tr w:rsidR="00CC31DE" w:rsidRPr="00CC31DE" w14:paraId="188073C6" w14:textId="77777777" w:rsidTr="00CC31DE">
        <w:tc>
          <w:tcPr>
            <w:tcW w:w="1980" w:type="dxa"/>
            <w:vMerge/>
            <w:tcBorders>
              <w:top w:val="single" w:sz="4" w:space="0" w:color="000000"/>
              <w:left w:val="single" w:sz="4" w:space="0" w:color="000000"/>
              <w:bottom w:val="single" w:sz="4" w:space="0" w:color="000000"/>
              <w:right w:val="single" w:sz="4" w:space="0" w:color="000000"/>
            </w:tcBorders>
            <w:vAlign w:val="center"/>
            <w:hideMark/>
          </w:tcPr>
          <w:p w14:paraId="350B185B" w14:textId="77777777" w:rsidR="00CC31DE" w:rsidRPr="00CC31DE" w:rsidRDefault="00CC31DE" w:rsidP="00CF2C97">
            <w:pPr>
              <w:rPr>
                <w:rFonts w:eastAsia="Times New Roman" w:cs="Arial"/>
                <w:sz w:val="24"/>
                <w:lang w:eastAsia="en-GB"/>
              </w:rPr>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B22F35" w14:textId="77777777" w:rsidR="00CC31DE" w:rsidRPr="004E070D" w:rsidRDefault="00CC31DE" w:rsidP="00CF2C97">
            <w:pPr>
              <w:jc w:val="center"/>
              <w:rPr>
                <w:rFonts w:eastAsia="Times New Roman" w:cs="Arial"/>
                <w:sz w:val="24"/>
                <w:lang w:eastAsia="en-GB"/>
              </w:rPr>
            </w:pPr>
            <w:r w:rsidRPr="004E070D">
              <w:rPr>
                <w:rFonts w:eastAsia="Times New Roman" w:cs="Arial"/>
                <w:color w:val="000000"/>
                <w:szCs w:val="20"/>
                <w:lang w:eastAsia="en-GB"/>
              </w:rPr>
              <w:t>3</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C9B70F" w14:textId="77777777" w:rsidR="00CC31DE" w:rsidRPr="004E070D" w:rsidRDefault="00CC31DE" w:rsidP="00CF2C97">
            <w:pPr>
              <w:rPr>
                <w:rFonts w:eastAsia="Times New Roman" w:cs="Arial"/>
                <w:sz w:val="24"/>
                <w:lang w:eastAsia="en-GB"/>
              </w:rPr>
            </w:pPr>
            <w:r w:rsidRPr="004E070D">
              <w:rPr>
                <w:rFonts w:eastAsia="Times New Roman" w:cs="Arial"/>
                <w:color w:val="000000"/>
                <w:szCs w:val="20"/>
                <w:lang w:eastAsia="en-GB"/>
              </w:rPr>
              <w:t>Academy personalisation required (in highlighted fields)</w:t>
            </w:r>
          </w:p>
        </w:tc>
      </w:tr>
    </w:tbl>
    <w:p w14:paraId="12E624AF" w14:textId="77777777" w:rsidR="00CC31DE" w:rsidRPr="004A61FC" w:rsidRDefault="00CC31DE" w:rsidP="00CC31DE">
      <w:pPr>
        <w:rPr>
          <w:rFonts w:ascii="Times New Roman" w:eastAsia="Times New Roman" w:hAnsi="Times New Roman"/>
          <w:sz w:val="24"/>
          <w:lang w:eastAsia="en-GB"/>
        </w:rPr>
      </w:pPr>
    </w:p>
    <w:p w14:paraId="221A186E" w14:textId="77777777" w:rsidR="00CC31DE" w:rsidRDefault="00CC31DE" w:rsidP="00CC31DE">
      <w:pPr>
        <w:rPr>
          <w:rFonts w:ascii="Century Gothic" w:eastAsia="Times New Roman" w:hAnsi="Century Gothic"/>
          <w:b/>
          <w:bCs/>
          <w:color w:val="000000"/>
          <w:szCs w:val="20"/>
          <w:lang w:eastAsia="en-GB"/>
        </w:rPr>
      </w:pPr>
      <w:r>
        <w:rPr>
          <w:rFonts w:ascii="Century Gothic" w:eastAsia="Times New Roman" w:hAnsi="Century Gothic"/>
          <w:b/>
          <w:bCs/>
          <w:color w:val="000000"/>
          <w:szCs w:val="20"/>
          <w:lang w:eastAsia="en-GB"/>
        </w:rPr>
        <w:br w:type="page"/>
      </w:r>
    </w:p>
    <w:p w14:paraId="5E27F90B" w14:textId="77777777" w:rsidR="00CC31DE" w:rsidRPr="0062109E" w:rsidRDefault="00CC31DE" w:rsidP="00CC31DE">
      <w:pPr>
        <w:spacing w:before="100" w:after="200"/>
        <w:rPr>
          <w:rFonts w:eastAsia="Times New Roman" w:cs="Arial"/>
          <w:sz w:val="24"/>
          <w:lang w:eastAsia="en-GB"/>
        </w:rPr>
      </w:pPr>
      <w:r w:rsidRPr="0062109E">
        <w:rPr>
          <w:rFonts w:eastAsia="Times New Roman" w:cs="Arial"/>
          <w:b/>
          <w:bCs/>
          <w:color w:val="000000"/>
          <w:szCs w:val="20"/>
          <w:lang w:eastAsia="en-GB"/>
        </w:rPr>
        <w:lastRenderedPageBreak/>
        <w:t>Summary of Changes from Previous Version</w:t>
      </w:r>
    </w:p>
    <w:tbl>
      <w:tblPr>
        <w:tblStyle w:val="TableGrid"/>
        <w:tblW w:w="0" w:type="auto"/>
        <w:tblLook w:val="04A0" w:firstRow="1" w:lastRow="0" w:firstColumn="1" w:lastColumn="0" w:noHBand="0" w:noVBand="1"/>
      </w:tblPr>
      <w:tblGrid>
        <w:gridCol w:w="1067"/>
        <w:gridCol w:w="1732"/>
        <w:gridCol w:w="1446"/>
        <w:gridCol w:w="4772"/>
      </w:tblGrid>
      <w:tr w:rsidR="00CC31DE" w:rsidRPr="0062109E" w14:paraId="0A42E2B6" w14:textId="77777777" w:rsidTr="00CF2C97">
        <w:tc>
          <w:tcPr>
            <w:tcW w:w="1101" w:type="dxa"/>
          </w:tcPr>
          <w:p w14:paraId="3E8A06F8" w14:textId="77777777" w:rsidR="00CC31DE" w:rsidRPr="0062109E" w:rsidRDefault="00CC31DE" w:rsidP="00CF2C97">
            <w:pPr>
              <w:rPr>
                <w:rFonts w:eastAsia="Times New Roman" w:cs="Arial"/>
                <w:color w:val="000000"/>
                <w:szCs w:val="20"/>
                <w:lang w:eastAsia="en-GB"/>
              </w:rPr>
            </w:pPr>
            <w:r w:rsidRPr="0062109E">
              <w:rPr>
                <w:rFonts w:eastAsia="Times New Roman" w:cs="Arial"/>
                <w:color w:val="000000"/>
                <w:szCs w:val="20"/>
                <w:lang w:eastAsia="en-GB"/>
              </w:rPr>
              <w:t>Version</w:t>
            </w:r>
          </w:p>
        </w:tc>
        <w:tc>
          <w:tcPr>
            <w:tcW w:w="1842" w:type="dxa"/>
          </w:tcPr>
          <w:p w14:paraId="503A281E" w14:textId="77777777" w:rsidR="00CC31DE" w:rsidRPr="0062109E" w:rsidRDefault="00CC31DE" w:rsidP="00CF2C97">
            <w:pPr>
              <w:rPr>
                <w:rFonts w:eastAsia="Times New Roman" w:cs="Arial"/>
                <w:color w:val="000000"/>
                <w:szCs w:val="20"/>
                <w:lang w:eastAsia="en-GB"/>
              </w:rPr>
            </w:pPr>
            <w:r w:rsidRPr="0062109E">
              <w:rPr>
                <w:rFonts w:eastAsia="Times New Roman" w:cs="Arial"/>
                <w:color w:val="000000"/>
                <w:szCs w:val="20"/>
                <w:lang w:eastAsia="en-GB"/>
              </w:rPr>
              <w:t>Date</w:t>
            </w:r>
          </w:p>
        </w:tc>
        <w:tc>
          <w:tcPr>
            <w:tcW w:w="1560" w:type="dxa"/>
          </w:tcPr>
          <w:p w14:paraId="6221E070" w14:textId="77777777" w:rsidR="00CC31DE" w:rsidRPr="0062109E" w:rsidRDefault="00CC31DE" w:rsidP="00CF2C97">
            <w:pPr>
              <w:rPr>
                <w:rFonts w:eastAsia="Times New Roman" w:cs="Arial"/>
                <w:color w:val="000000"/>
                <w:szCs w:val="20"/>
                <w:lang w:eastAsia="en-GB"/>
              </w:rPr>
            </w:pPr>
            <w:r w:rsidRPr="0062109E">
              <w:rPr>
                <w:rFonts w:eastAsia="Times New Roman" w:cs="Arial"/>
                <w:color w:val="000000"/>
                <w:szCs w:val="20"/>
                <w:lang w:eastAsia="en-GB"/>
              </w:rPr>
              <w:t>Author</w:t>
            </w:r>
          </w:p>
        </w:tc>
        <w:tc>
          <w:tcPr>
            <w:tcW w:w="5351" w:type="dxa"/>
          </w:tcPr>
          <w:p w14:paraId="48AC04D9" w14:textId="77777777" w:rsidR="00CC31DE" w:rsidRPr="0062109E" w:rsidRDefault="00CC31DE" w:rsidP="00CF2C97">
            <w:pPr>
              <w:rPr>
                <w:rFonts w:eastAsia="Times New Roman" w:cs="Arial"/>
                <w:color w:val="000000"/>
                <w:szCs w:val="20"/>
                <w:lang w:eastAsia="en-GB"/>
              </w:rPr>
            </w:pPr>
            <w:r w:rsidRPr="0062109E">
              <w:rPr>
                <w:rFonts w:eastAsia="Times New Roman" w:cs="Arial"/>
                <w:color w:val="000000"/>
                <w:szCs w:val="20"/>
                <w:lang w:eastAsia="en-GB"/>
              </w:rPr>
              <w:t>Note/Summary of Revisions</w:t>
            </w:r>
          </w:p>
        </w:tc>
      </w:tr>
      <w:tr w:rsidR="00CC31DE" w:rsidRPr="0062109E" w14:paraId="5258FBF5" w14:textId="77777777" w:rsidTr="00CF2C97">
        <w:tc>
          <w:tcPr>
            <w:tcW w:w="1101" w:type="dxa"/>
          </w:tcPr>
          <w:p w14:paraId="4300067B" w14:textId="50D50F99" w:rsidR="00CC31DE" w:rsidRPr="0062109E" w:rsidRDefault="004E070D" w:rsidP="00CF2C97">
            <w:pPr>
              <w:rPr>
                <w:rFonts w:eastAsia="Times New Roman" w:cs="Arial"/>
                <w:color w:val="000000"/>
                <w:szCs w:val="20"/>
                <w:lang w:eastAsia="en-GB"/>
              </w:rPr>
            </w:pPr>
            <w:r w:rsidRPr="0062109E">
              <w:rPr>
                <w:rFonts w:eastAsia="Times New Roman" w:cs="Arial"/>
                <w:color w:val="000000"/>
                <w:szCs w:val="20"/>
                <w:lang w:eastAsia="en-GB"/>
              </w:rPr>
              <w:t>V2</w:t>
            </w:r>
          </w:p>
        </w:tc>
        <w:tc>
          <w:tcPr>
            <w:tcW w:w="1842" w:type="dxa"/>
          </w:tcPr>
          <w:p w14:paraId="73057685" w14:textId="16598C4A" w:rsidR="00CC31DE" w:rsidRPr="0062109E" w:rsidRDefault="00F1566D" w:rsidP="00CF2C97">
            <w:pPr>
              <w:rPr>
                <w:rFonts w:eastAsia="Times New Roman" w:cs="Arial"/>
                <w:color w:val="000000"/>
                <w:szCs w:val="20"/>
                <w:lang w:eastAsia="en-GB"/>
              </w:rPr>
            </w:pPr>
            <w:r>
              <w:rPr>
                <w:rFonts w:eastAsia="Times New Roman" w:cs="Arial"/>
                <w:color w:val="000000"/>
                <w:szCs w:val="20"/>
                <w:lang w:eastAsia="en-GB"/>
              </w:rPr>
              <w:t xml:space="preserve">August </w:t>
            </w:r>
            <w:r w:rsidR="004E070D" w:rsidRPr="0062109E">
              <w:rPr>
                <w:rFonts w:eastAsia="Times New Roman" w:cs="Arial"/>
                <w:color w:val="000000"/>
                <w:szCs w:val="20"/>
                <w:lang w:eastAsia="en-GB"/>
              </w:rPr>
              <w:t>2023</w:t>
            </w:r>
          </w:p>
        </w:tc>
        <w:tc>
          <w:tcPr>
            <w:tcW w:w="1560" w:type="dxa"/>
          </w:tcPr>
          <w:p w14:paraId="33A0C45A" w14:textId="045390C1" w:rsidR="00CC31DE" w:rsidRPr="0062109E" w:rsidRDefault="004E070D" w:rsidP="00CF2C97">
            <w:pPr>
              <w:rPr>
                <w:rFonts w:eastAsia="Times New Roman" w:cs="Arial"/>
                <w:color w:val="000000"/>
                <w:szCs w:val="20"/>
                <w:lang w:eastAsia="en-GB"/>
              </w:rPr>
            </w:pPr>
            <w:r w:rsidRPr="0062109E">
              <w:rPr>
                <w:rFonts w:eastAsia="Times New Roman" w:cs="Arial"/>
                <w:color w:val="000000"/>
                <w:szCs w:val="20"/>
                <w:lang w:eastAsia="en-GB"/>
              </w:rPr>
              <w:t>Nicky Bailey</w:t>
            </w:r>
          </w:p>
        </w:tc>
        <w:tc>
          <w:tcPr>
            <w:tcW w:w="5351" w:type="dxa"/>
          </w:tcPr>
          <w:p w14:paraId="39998A3C" w14:textId="3679D721" w:rsidR="00CC31DE" w:rsidRPr="0062109E" w:rsidRDefault="004E070D" w:rsidP="00CF2C97">
            <w:pPr>
              <w:rPr>
                <w:rFonts w:eastAsia="Times New Roman" w:cs="Arial"/>
                <w:color w:val="000000"/>
                <w:szCs w:val="20"/>
                <w:lang w:eastAsia="en-GB"/>
              </w:rPr>
            </w:pPr>
            <w:r w:rsidRPr="0062109E">
              <w:rPr>
                <w:rFonts w:eastAsia="Times New Roman" w:cs="Arial"/>
                <w:color w:val="000000"/>
                <w:szCs w:val="20"/>
                <w:lang w:eastAsia="en-GB"/>
              </w:rPr>
              <w:t xml:space="preserve">Complete re-write using </w:t>
            </w:r>
            <w:r w:rsidR="00E04B69" w:rsidRPr="0062109E">
              <w:rPr>
                <w:rFonts w:eastAsia="Times New Roman" w:cs="Arial"/>
                <w:color w:val="000000"/>
                <w:szCs w:val="20"/>
                <w:lang w:eastAsia="en-GB"/>
              </w:rPr>
              <w:t>template from ‘The Key’</w:t>
            </w:r>
          </w:p>
        </w:tc>
      </w:tr>
      <w:tr w:rsidR="00CC31DE" w:rsidRPr="0062109E" w14:paraId="453DBEE1" w14:textId="77777777" w:rsidTr="00CF2C97">
        <w:tc>
          <w:tcPr>
            <w:tcW w:w="1101" w:type="dxa"/>
          </w:tcPr>
          <w:p w14:paraId="3AC6CFE1" w14:textId="60F09B66" w:rsidR="00CC31DE" w:rsidRPr="0062109E" w:rsidRDefault="006D3331" w:rsidP="00CF2C97">
            <w:pPr>
              <w:rPr>
                <w:rFonts w:eastAsia="Times New Roman" w:cs="Arial"/>
                <w:color w:val="000000"/>
                <w:szCs w:val="20"/>
                <w:lang w:eastAsia="en-GB"/>
              </w:rPr>
            </w:pPr>
            <w:r>
              <w:rPr>
                <w:rFonts w:eastAsia="Times New Roman" w:cs="Arial"/>
                <w:color w:val="000000"/>
                <w:szCs w:val="20"/>
                <w:lang w:eastAsia="en-GB"/>
              </w:rPr>
              <w:t>V2.1</w:t>
            </w:r>
          </w:p>
        </w:tc>
        <w:tc>
          <w:tcPr>
            <w:tcW w:w="1842" w:type="dxa"/>
          </w:tcPr>
          <w:p w14:paraId="7821B776" w14:textId="1E7C078E" w:rsidR="00CC31DE" w:rsidRPr="0062109E" w:rsidRDefault="006D3331" w:rsidP="00CF2C97">
            <w:pPr>
              <w:rPr>
                <w:rFonts w:eastAsia="Times New Roman" w:cs="Arial"/>
                <w:color w:val="000000"/>
                <w:szCs w:val="20"/>
                <w:lang w:eastAsia="en-GB"/>
              </w:rPr>
            </w:pPr>
            <w:r>
              <w:rPr>
                <w:rFonts w:eastAsia="Times New Roman" w:cs="Arial"/>
                <w:color w:val="000000"/>
                <w:szCs w:val="20"/>
                <w:lang w:eastAsia="en-GB"/>
              </w:rPr>
              <w:t>November 2024</w:t>
            </w:r>
          </w:p>
        </w:tc>
        <w:tc>
          <w:tcPr>
            <w:tcW w:w="1560" w:type="dxa"/>
          </w:tcPr>
          <w:p w14:paraId="40882A12" w14:textId="4F35BA00" w:rsidR="00CC31DE" w:rsidRPr="0062109E" w:rsidRDefault="006D3331" w:rsidP="00CF2C97">
            <w:pPr>
              <w:rPr>
                <w:rFonts w:eastAsia="Times New Roman" w:cs="Arial"/>
                <w:color w:val="000000"/>
                <w:szCs w:val="20"/>
                <w:lang w:eastAsia="en-GB"/>
              </w:rPr>
            </w:pPr>
            <w:r>
              <w:rPr>
                <w:rFonts w:eastAsia="Times New Roman" w:cs="Arial"/>
                <w:color w:val="000000"/>
                <w:szCs w:val="20"/>
                <w:lang w:eastAsia="en-GB"/>
              </w:rPr>
              <w:t>Nicky Bailey</w:t>
            </w:r>
          </w:p>
        </w:tc>
        <w:tc>
          <w:tcPr>
            <w:tcW w:w="5351" w:type="dxa"/>
          </w:tcPr>
          <w:p w14:paraId="42C2C649" w14:textId="6179208A" w:rsidR="00CC31DE" w:rsidRPr="0062109E" w:rsidRDefault="000300C0" w:rsidP="00CF2C97">
            <w:pPr>
              <w:rPr>
                <w:rFonts w:eastAsia="Times New Roman" w:cs="Arial"/>
                <w:color w:val="000000"/>
                <w:szCs w:val="20"/>
                <w:lang w:eastAsia="en-GB"/>
              </w:rPr>
            </w:pPr>
            <w:r>
              <w:rPr>
                <w:rFonts w:eastAsia="Times New Roman" w:cs="Arial"/>
                <w:color w:val="000000"/>
                <w:szCs w:val="20"/>
                <w:lang w:eastAsia="en-GB"/>
              </w:rPr>
              <w:t>Small changes to align to model policy and addition of ‘off-rolling’ definition.</w:t>
            </w:r>
          </w:p>
        </w:tc>
      </w:tr>
      <w:tr w:rsidR="00CC31DE" w:rsidRPr="0062109E" w14:paraId="102BEF0A" w14:textId="77777777" w:rsidTr="00CF2C97">
        <w:tc>
          <w:tcPr>
            <w:tcW w:w="1101" w:type="dxa"/>
          </w:tcPr>
          <w:p w14:paraId="6CD087D7" w14:textId="7073F81F" w:rsidR="00CC31DE" w:rsidRPr="0062109E" w:rsidRDefault="004610CA" w:rsidP="00CF2C97">
            <w:pPr>
              <w:rPr>
                <w:rFonts w:eastAsia="Times New Roman" w:cs="Arial"/>
                <w:color w:val="000000"/>
                <w:szCs w:val="20"/>
                <w:lang w:eastAsia="en-GB"/>
              </w:rPr>
            </w:pPr>
            <w:r>
              <w:rPr>
                <w:rFonts w:eastAsia="Times New Roman" w:cs="Arial"/>
                <w:color w:val="000000"/>
                <w:szCs w:val="20"/>
                <w:lang w:eastAsia="en-GB"/>
              </w:rPr>
              <w:t>V2.2</w:t>
            </w:r>
          </w:p>
        </w:tc>
        <w:tc>
          <w:tcPr>
            <w:tcW w:w="1842" w:type="dxa"/>
          </w:tcPr>
          <w:p w14:paraId="16F83599" w14:textId="52DFD828" w:rsidR="00CC31DE" w:rsidRPr="0062109E" w:rsidRDefault="004610CA" w:rsidP="00CF2C97">
            <w:pPr>
              <w:rPr>
                <w:rFonts w:eastAsia="Times New Roman" w:cs="Arial"/>
                <w:color w:val="000000"/>
                <w:szCs w:val="20"/>
                <w:lang w:eastAsia="en-GB"/>
              </w:rPr>
            </w:pPr>
            <w:r>
              <w:rPr>
                <w:rFonts w:eastAsia="Times New Roman" w:cs="Arial"/>
                <w:color w:val="000000"/>
                <w:szCs w:val="20"/>
                <w:lang w:eastAsia="en-GB"/>
              </w:rPr>
              <w:t>November 2025</w:t>
            </w:r>
          </w:p>
        </w:tc>
        <w:tc>
          <w:tcPr>
            <w:tcW w:w="1560" w:type="dxa"/>
          </w:tcPr>
          <w:p w14:paraId="4B2CF70A" w14:textId="5F46662A" w:rsidR="00CC31DE" w:rsidRPr="0062109E" w:rsidRDefault="004610CA" w:rsidP="00CF2C97">
            <w:pPr>
              <w:rPr>
                <w:rFonts w:eastAsia="Times New Roman" w:cs="Arial"/>
                <w:color w:val="000000"/>
                <w:szCs w:val="20"/>
                <w:lang w:eastAsia="en-GB"/>
              </w:rPr>
            </w:pPr>
            <w:r>
              <w:rPr>
                <w:rFonts w:eastAsia="Times New Roman" w:cs="Arial"/>
                <w:color w:val="000000"/>
                <w:szCs w:val="20"/>
                <w:lang w:eastAsia="en-GB"/>
              </w:rPr>
              <w:t>Nicky Bailey</w:t>
            </w:r>
          </w:p>
        </w:tc>
        <w:tc>
          <w:tcPr>
            <w:tcW w:w="5351" w:type="dxa"/>
          </w:tcPr>
          <w:p w14:paraId="170E06EA" w14:textId="290032F4" w:rsidR="00CC31DE" w:rsidRPr="0062109E" w:rsidRDefault="004610CA" w:rsidP="00CF2C97">
            <w:pPr>
              <w:rPr>
                <w:rFonts w:eastAsia="Times New Roman" w:cs="Arial"/>
                <w:color w:val="000000"/>
                <w:szCs w:val="20"/>
                <w:lang w:eastAsia="en-GB"/>
              </w:rPr>
            </w:pPr>
            <w:r>
              <w:rPr>
                <w:rFonts w:eastAsia="Times New Roman" w:cs="Arial"/>
                <w:color w:val="000000"/>
                <w:szCs w:val="20"/>
                <w:lang w:eastAsia="en-GB"/>
              </w:rPr>
              <w:t xml:space="preserve">No changes to National guidance.  Change of bible  verse to align with </w:t>
            </w:r>
            <w:r w:rsidR="00864E65">
              <w:rPr>
                <w:rFonts w:eastAsia="Times New Roman" w:cs="Arial"/>
                <w:color w:val="000000"/>
                <w:szCs w:val="20"/>
                <w:lang w:eastAsia="en-GB"/>
              </w:rPr>
              <w:t>Trust vision.</w:t>
            </w:r>
          </w:p>
        </w:tc>
      </w:tr>
      <w:tr w:rsidR="00CC31DE" w:rsidRPr="0062109E" w14:paraId="67BFA422" w14:textId="77777777" w:rsidTr="00CF2C97">
        <w:tc>
          <w:tcPr>
            <w:tcW w:w="1101" w:type="dxa"/>
          </w:tcPr>
          <w:p w14:paraId="007E16AC" w14:textId="77777777" w:rsidR="00CC31DE" w:rsidRPr="0062109E" w:rsidRDefault="00CC31DE" w:rsidP="00CF2C97">
            <w:pPr>
              <w:rPr>
                <w:rFonts w:eastAsia="Times New Roman" w:cs="Arial"/>
                <w:color w:val="000000"/>
                <w:szCs w:val="20"/>
                <w:lang w:eastAsia="en-GB"/>
              </w:rPr>
            </w:pPr>
          </w:p>
        </w:tc>
        <w:tc>
          <w:tcPr>
            <w:tcW w:w="1842" w:type="dxa"/>
          </w:tcPr>
          <w:p w14:paraId="00387544" w14:textId="77777777" w:rsidR="00CC31DE" w:rsidRPr="0062109E" w:rsidRDefault="00CC31DE" w:rsidP="00CF2C97">
            <w:pPr>
              <w:rPr>
                <w:rFonts w:eastAsia="Times New Roman" w:cs="Arial"/>
                <w:color w:val="000000"/>
                <w:szCs w:val="20"/>
                <w:lang w:eastAsia="en-GB"/>
              </w:rPr>
            </w:pPr>
          </w:p>
        </w:tc>
        <w:tc>
          <w:tcPr>
            <w:tcW w:w="1560" w:type="dxa"/>
          </w:tcPr>
          <w:p w14:paraId="10F76EB3" w14:textId="77777777" w:rsidR="00CC31DE" w:rsidRPr="0062109E" w:rsidRDefault="00CC31DE" w:rsidP="00CF2C97">
            <w:pPr>
              <w:rPr>
                <w:rFonts w:eastAsia="Times New Roman" w:cs="Arial"/>
                <w:color w:val="000000"/>
                <w:szCs w:val="20"/>
                <w:lang w:eastAsia="en-GB"/>
              </w:rPr>
            </w:pPr>
          </w:p>
        </w:tc>
        <w:tc>
          <w:tcPr>
            <w:tcW w:w="5351" w:type="dxa"/>
          </w:tcPr>
          <w:p w14:paraId="7F5E8274" w14:textId="77777777" w:rsidR="00CC31DE" w:rsidRPr="0062109E" w:rsidRDefault="00CC31DE" w:rsidP="00CF2C97">
            <w:pPr>
              <w:rPr>
                <w:rFonts w:eastAsia="Times New Roman" w:cs="Arial"/>
                <w:color w:val="000000"/>
                <w:szCs w:val="20"/>
                <w:lang w:eastAsia="en-GB"/>
              </w:rPr>
            </w:pPr>
          </w:p>
        </w:tc>
      </w:tr>
    </w:tbl>
    <w:p w14:paraId="3E08A044" w14:textId="77777777" w:rsidR="00CC31DE" w:rsidRPr="0062109E" w:rsidRDefault="00CC31DE" w:rsidP="00CC31DE">
      <w:pPr>
        <w:rPr>
          <w:rFonts w:cs="Arial"/>
        </w:rPr>
      </w:pPr>
      <w:r w:rsidRPr="0062109E">
        <w:rPr>
          <w:rFonts w:eastAsia="Times New Roman" w:cs="Arial"/>
          <w:sz w:val="24"/>
          <w:lang w:eastAsia="en-GB"/>
        </w:rPr>
        <w:br/>
      </w:r>
      <w:r w:rsidRPr="0062109E">
        <w:rPr>
          <w:rFonts w:eastAsia="Times New Roman" w:cs="Arial"/>
          <w:sz w:val="24"/>
          <w:lang w:eastAsia="en-GB"/>
        </w:rPr>
        <w:br/>
      </w:r>
    </w:p>
    <w:p w14:paraId="5A606196" w14:textId="6BF92A77" w:rsidR="00E86070" w:rsidRPr="0062109E" w:rsidRDefault="00E86070" w:rsidP="00CF41E2"/>
    <w:p w14:paraId="313638E3" w14:textId="3D5DCA48" w:rsidR="004E070D" w:rsidRPr="0062109E" w:rsidRDefault="002B58D6" w:rsidP="004E070D">
      <w:r w:rsidRPr="0062109E">
        <w:t xml:space="preserve"> </w:t>
      </w:r>
    </w:p>
    <w:p w14:paraId="5225FAAE" w14:textId="77777777" w:rsidR="004E070D" w:rsidRPr="0062109E" w:rsidRDefault="004E070D">
      <w:pPr>
        <w:spacing w:after="160" w:line="259" w:lineRule="auto"/>
      </w:pPr>
      <w:r w:rsidRPr="0062109E">
        <w:br w:type="page"/>
      </w:r>
    </w:p>
    <w:p w14:paraId="687721EF" w14:textId="77777777" w:rsidR="0094728F" w:rsidRPr="0062109E" w:rsidRDefault="0094728F" w:rsidP="004E070D"/>
    <w:sdt>
      <w:sdtPr>
        <w:rPr>
          <w:rFonts w:ascii="Trebuchet MS" w:eastAsia="MS Mincho" w:hAnsi="Trebuchet MS"/>
          <w:b w:val="0"/>
          <w:i w:val="0"/>
          <w:color w:val="auto"/>
          <w:szCs w:val="24"/>
        </w:rPr>
        <w:id w:val="392008223"/>
        <w:docPartObj>
          <w:docPartGallery w:val="Table of Contents"/>
          <w:docPartUnique/>
        </w:docPartObj>
      </w:sdtPr>
      <w:sdtEndPr>
        <w:rPr>
          <w:bCs/>
        </w:rPr>
      </w:sdtEndPr>
      <w:sdtContent>
        <w:p w14:paraId="08313BED" w14:textId="1F2FE69C" w:rsidR="0094728F" w:rsidRPr="000A25AD" w:rsidRDefault="0094728F">
          <w:pPr>
            <w:pStyle w:val="TOCHeading"/>
            <w:rPr>
              <w:rFonts w:ascii="Trebuchet MS" w:hAnsi="Trebuchet MS"/>
            </w:rPr>
          </w:pPr>
          <w:r w:rsidRPr="000A25AD">
            <w:rPr>
              <w:rFonts w:ascii="Trebuchet MS" w:hAnsi="Trebuchet MS"/>
            </w:rPr>
            <w:t>Contents</w:t>
          </w:r>
        </w:p>
        <w:p w14:paraId="3DC0E40B" w14:textId="77777777" w:rsidR="004E070D" w:rsidRPr="000A25AD" w:rsidRDefault="004E070D" w:rsidP="004E070D"/>
        <w:p w14:paraId="6DC89BC1" w14:textId="48E05A07" w:rsidR="006C44E8" w:rsidRDefault="0094728F">
          <w:pPr>
            <w:pStyle w:val="TOC1"/>
            <w:rPr>
              <w:rFonts w:asciiTheme="minorHAnsi" w:eastAsiaTheme="minorEastAsia" w:hAnsiTheme="minorHAnsi" w:cstheme="minorBidi"/>
              <w:kern w:val="2"/>
              <w:sz w:val="24"/>
              <w:lang w:val="en-GB" w:eastAsia="en-GB"/>
              <w14:ligatures w14:val="standardContextual"/>
            </w:rPr>
          </w:pPr>
          <w:r w:rsidRPr="000A25AD">
            <w:rPr>
              <w:rFonts w:ascii="Trebuchet MS" w:hAnsi="Trebuchet MS"/>
            </w:rPr>
            <w:fldChar w:fldCharType="begin"/>
          </w:r>
          <w:r w:rsidRPr="000A25AD">
            <w:rPr>
              <w:rFonts w:ascii="Trebuchet MS" w:hAnsi="Trebuchet MS"/>
            </w:rPr>
            <w:instrText xml:space="preserve"> TOC \o "1-3" \h \z \u </w:instrText>
          </w:r>
          <w:r w:rsidRPr="000A25AD">
            <w:rPr>
              <w:rFonts w:ascii="Trebuchet MS" w:hAnsi="Trebuchet MS"/>
            </w:rPr>
            <w:fldChar w:fldCharType="separate"/>
          </w:r>
          <w:hyperlink w:anchor="_Toc215222447" w:history="1">
            <w:r w:rsidR="006C44E8" w:rsidRPr="000465DD">
              <w:rPr>
                <w:rStyle w:val="Hyperlink"/>
              </w:rPr>
              <w:t>1. Aims</w:t>
            </w:r>
            <w:r w:rsidR="006C44E8">
              <w:rPr>
                <w:webHidden/>
              </w:rPr>
              <w:tab/>
            </w:r>
            <w:r w:rsidR="006C44E8">
              <w:rPr>
                <w:webHidden/>
              </w:rPr>
              <w:fldChar w:fldCharType="begin"/>
            </w:r>
            <w:r w:rsidR="006C44E8">
              <w:rPr>
                <w:webHidden/>
              </w:rPr>
              <w:instrText xml:space="preserve"> PAGEREF _Toc215222447 \h </w:instrText>
            </w:r>
            <w:r w:rsidR="006C44E8">
              <w:rPr>
                <w:webHidden/>
              </w:rPr>
            </w:r>
            <w:r w:rsidR="006C44E8">
              <w:rPr>
                <w:webHidden/>
              </w:rPr>
              <w:fldChar w:fldCharType="separate"/>
            </w:r>
            <w:r w:rsidR="006C44E8">
              <w:rPr>
                <w:webHidden/>
              </w:rPr>
              <w:t>4</w:t>
            </w:r>
            <w:r w:rsidR="006C44E8">
              <w:rPr>
                <w:webHidden/>
              </w:rPr>
              <w:fldChar w:fldCharType="end"/>
            </w:r>
          </w:hyperlink>
        </w:p>
        <w:p w14:paraId="440C1FAB" w14:textId="7FD37A0C" w:rsidR="006C44E8" w:rsidRDefault="006C44E8">
          <w:pPr>
            <w:pStyle w:val="TOC1"/>
            <w:rPr>
              <w:rFonts w:asciiTheme="minorHAnsi" w:eastAsiaTheme="minorEastAsia" w:hAnsiTheme="minorHAnsi" w:cstheme="minorBidi"/>
              <w:kern w:val="2"/>
              <w:sz w:val="24"/>
              <w:lang w:val="en-GB" w:eastAsia="en-GB"/>
              <w14:ligatures w14:val="standardContextual"/>
            </w:rPr>
          </w:pPr>
          <w:hyperlink w:anchor="_Toc215222448" w:history="1">
            <w:r w:rsidRPr="000465DD">
              <w:rPr>
                <w:rStyle w:val="Hyperlink"/>
              </w:rPr>
              <w:t>2. Legislation and Statutory Guidance</w:t>
            </w:r>
            <w:r>
              <w:rPr>
                <w:webHidden/>
              </w:rPr>
              <w:tab/>
            </w:r>
            <w:r>
              <w:rPr>
                <w:webHidden/>
              </w:rPr>
              <w:fldChar w:fldCharType="begin"/>
            </w:r>
            <w:r>
              <w:rPr>
                <w:webHidden/>
              </w:rPr>
              <w:instrText xml:space="preserve"> PAGEREF _Toc215222448 \h </w:instrText>
            </w:r>
            <w:r>
              <w:rPr>
                <w:webHidden/>
              </w:rPr>
            </w:r>
            <w:r>
              <w:rPr>
                <w:webHidden/>
              </w:rPr>
              <w:fldChar w:fldCharType="separate"/>
            </w:r>
            <w:r>
              <w:rPr>
                <w:webHidden/>
              </w:rPr>
              <w:t>4</w:t>
            </w:r>
            <w:r>
              <w:rPr>
                <w:webHidden/>
              </w:rPr>
              <w:fldChar w:fldCharType="end"/>
            </w:r>
          </w:hyperlink>
        </w:p>
        <w:p w14:paraId="2027B3F9" w14:textId="23CAE460" w:rsidR="006C44E8" w:rsidRDefault="006C44E8">
          <w:pPr>
            <w:pStyle w:val="TOC1"/>
            <w:rPr>
              <w:rFonts w:asciiTheme="minorHAnsi" w:eastAsiaTheme="minorEastAsia" w:hAnsiTheme="minorHAnsi" w:cstheme="minorBidi"/>
              <w:kern w:val="2"/>
              <w:sz w:val="24"/>
              <w:lang w:val="en-GB" w:eastAsia="en-GB"/>
              <w14:ligatures w14:val="standardContextual"/>
            </w:rPr>
          </w:pPr>
          <w:hyperlink w:anchor="_Toc215222449" w:history="1">
            <w:r w:rsidRPr="000465DD">
              <w:rPr>
                <w:rStyle w:val="Hyperlink"/>
                <w:rFonts w:eastAsia="Arial"/>
              </w:rPr>
              <w:t>3. Definitions</w:t>
            </w:r>
            <w:r>
              <w:rPr>
                <w:webHidden/>
              </w:rPr>
              <w:tab/>
            </w:r>
            <w:r>
              <w:rPr>
                <w:webHidden/>
              </w:rPr>
              <w:fldChar w:fldCharType="begin"/>
            </w:r>
            <w:r>
              <w:rPr>
                <w:webHidden/>
              </w:rPr>
              <w:instrText xml:space="preserve"> PAGEREF _Toc215222449 \h </w:instrText>
            </w:r>
            <w:r>
              <w:rPr>
                <w:webHidden/>
              </w:rPr>
            </w:r>
            <w:r>
              <w:rPr>
                <w:webHidden/>
              </w:rPr>
              <w:fldChar w:fldCharType="separate"/>
            </w:r>
            <w:r>
              <w:rPr>
                <w:webHidden/>
              </w:rPr>
              <w:t>5</w:t>
            </w:r>
            <w:r>
              <w:rPr>
                <w:webHidden/>
              </w:rPr>
              <w:fldChar w:fldCharType="end"/>
            </w:r>
          </w:hyperlink>
        </w:p>
        <w:p w14:paraId="2E300A8F" w14:textId="7BF2B80D" w:rsidR="006C44E8" w:rsidRDefault="006C44E8">
          <w:pPr>
            <w:pStyle w:val="TOC1"/>
            <w:rPr>
              <w:rFonts w:asciiTheme="minorHAnsi" w:eastAsiaTheme="minorEastAsia" w:hAnsiTheme="minorHAnsi" w:cstheme="minorBidi"/>
              <w:kern w:val="2"/>
              <w:sz w:val="24"/>
              <w:lang w:val="en-GB" w:eastAsia="en-GB"/>
              <w14:ligatures w14:val="standardContextual"/>
            </w:rPr>
          </w:pPr>
          <w:hyperlink w:anchor="_Toc215222450" w:history="1">
            <w:r w:rsidRPr="000465DD">
              <w:rPr>
                <w:rStyle w:val="Hyperlink"/>
              </w:rPr>
              <w:t>4. Roles and responsibilities</w:t>
            </w:r>
            <w:r>
              <w:rPr>
                <w:webHidden/>
              </w:rPr>
              <w:tab/>
            </w:r>
            <w:r>
              <w:rPr>
                <w:webHidden/>
              </w:rPr>
              <w:fldChar w:fldCharType="begin"/>
            </w:r>
            <w:r>
              <w:rPr>
                <w:webHidden/>
              </w:rPr>
              <w:instrText xml:space="preserve"> PAGEREF _Toc215222450 \h </w:instrText>
            </w:r>
            <w:r>
              <w:rPr>
                <w:webHidden/>
              </w:rPr>
            </w:r>
            <w:r>
              <w:rPr>
                <w:webHidden/>
              </w:rPr>
              <w:fldChar w:fldCharType="separate"/>
            </w:r>
            <w:r>
              <w:rPr>
                <w:webHidden/>
              </w:rPr>
              <w:t>5</w:t>
            </w:r>
            <w:r>
              <w:rPr>
                <w:webHidden/>
              </w:rPr>
              <w:fldChar w:fldCharType="end"/>
            </w:r>
          </w:hyperlink>
        </w:p>
        <w:p w14:paraId="0411E526" w14:textId="71C4058D" w:rsidR="006C44E8" w:rsidRDefault="006C44E8">
          <w:pPr>
            <w:pStyle w:val="TOC1"/>
            <w:rPr>
              <w:rFonts w:asciiTheme="minorHAnsi" w:eastAsiaTheme="minorEastAsia" w:hAnsiTheme="minorHAnsi" w:cstheme="minorBidi"/>
              <w:kern w:val="2"/>
              <w:sz w:val="24"/>
              <w:lang w:val="en-GB" w:eastAsia="en-GB"/>
              <w14:ligatures w14:val="standardContextual"/>
            </w:rPr>
          </w:pPr>
          <w:hyperlink w:anchor="_Toc215222451" w:history="1">
            <w:r w:rsidRPr="000465DD">
              <w:rPr>
                <w:rStyle w:val="Hyperlink"/>
              </w:rPr>
              <w:t>5. Considering the reinstatement of a pupil</w:t>
            </w:r>
            <w:r>
              <w:rPr>
                <w:webHidden/>
              </w:rPr>
              <w:tab/>
            </w:r>
            <w:r>
              <w:rPr>
                <w:webHidden/>
              </w:rPr>
              <w:fldChar w:fldCharType="begin"/>
            </w:r>
            <w:r>
              <w:rPr>
                <w:webHidden/>
              </w:rPr>
              <w:instrText xml:space="preserve"> PAGEREF _Toc215222451 \h </w:instrText>
            </w:r>
            <w:r>
              <w:rPr>
                <w:webHidden/>
              </w:rPr>
            </w:r>
            <w:r>
              <w:rPr>
                <w:webHidden/>
              </w:rPr>
              <w:fldChar w:fldCharType="separate"/>
            </w:r>
            <w:r>
              <w:rPr>
                <w:webHidden/>
              </w:rPr>
              <w:t>9</w:t>
            </w:r>
            <w:r>
              <w:rPr>
                <w:webHidden/>
              </w:rPr>
              <w:fldChar w:fldCharType="end"/>
            </w:r>
          </w:hyperlink>
        </w:p>
        <w:p w14:paraId="3D908413" w14:textId="4A758EA0" w:rsidR="006C44E8" w:rsidRDefault="006C44E8">
          <w:pPr>
            <w:pStyle w:val="TOC1"/>
            <w:rPr>
              <w:rFonts w:asciiTheme="minorHAnsi" w:eastAsiaTheme="minorEastAsia" w:hAnsiTheme="minorHAnsi" w:cstheme="minorBidi"/>
              <w:kern w:val="2"/>
              <w:sz w:val="24"/>
              <w:lang w:val="en-GB" w:eastAsia="en-GB"/>
              <w14:ligatures w14:val="standardContextual"/>
            </w:rPr>
          </w:pPr>
          <w:hyperlink w:anchor="_Toc215222452" w:history="1">
            <w:r w:rsidRPr="000465DD">
              <w:rPr>
                <w:rStyle w:val="Hyperlink"/>
              </w:rPr>
              <w:t>6. Independent review</w:t>
            </w:r>
            <w:r>
              <w:rPr>
                <w:webHidden/>
              </w:rPr>
              <w:tab/>
            </w:r>
            <w:r>
              <w:rPr>
                <w:webHidden/>
              </w:rPr>
              <w:fldChar w:fldCharType="begin"/>
            </w:r>
            <w:r>
              <w:rPr>
                <w:webHidden/>
              </w:rPr>
              <w:instrText xml:space="preserve"> PAGEREF _Toc215222452 \h </w:instrText>
            </w:r>
            <w:r>
              <w:rPr>
                <w:webHidden/>
              </w:rPr>
            </w:r>
            <w:r>
              <w:rPr>
                <w:webHidden/>
              </w:rPr>
              <w:fldChar w:fldCharType="separate"/>
            </w:r>
            <w:r>
              <w:rPr>
                <w:webHidden/>
              </w:rPr>
              <w:t>11</w:t>
            </w:r>
            <w:r>
              <w:rPr>
                <w:webHidden/>
              </w:rPr>
              <w:fldChar w:fldCharType="end"/>
            </w:r>
          </w:hyperlink>
        </w:p>
        <w:p w14:paraId="6C279940" w14:textId="232C01B4" w:rsidR="006C44E8" w:rsidRDefault="006C44E8">
          <w:pPr>
            <w:pStyle w:val="TOC1"/>
            <w:rPr>
              <w:rFonts w:asciiTheme="minorHAnsi" w:eastAsiaTheme="minorEastAsia" w:hAnsiTheme="minorHAnsi" w:cstheme="minorBidi"/>
              <w:kern w:val="2"/>
              <w:sz w:val="24"/>
              <w:lang w:val="en-GB" w:eastAsia="en-GB"/>
              <w14:ligatures w14:val="standardContextual"/>
            </w:rPr>
          </w:pPr>
          <w:hyperlink w:anchor="_Toc215222453" w:history="1">
            <w:r w:rsidRPr="000465DD">
              <w:rPr>
                <w:rStyle w:val="Hyperlink"/>
                <w:rFonts w:eastAsia="Arial"/>
              </w:rPr>
              <w:t>7. School registers</w:t>
            </w:r>
            <w:r>
              <w:rPr>
                <w:webHidden/>
              </w:rPr>
              <w:tab/>
            </w:r>
            <w:r>
              <w:rPr>
                <w:webHidden/>
              </w:rPr>
              <w:fldChar w:fldCharType="begin"/>
            </w:r>
            <w:r>
              <w:rPr>
                <w:webHidden/>
              </w:rPr>
              <w:instrText xml:space="preserve"> PAGEREF _Toc215222453 \h </w:instrText>
            </w:r>
            <w:r>
              <w:rPr>
                <w:webHidden/>
              </w:rPr>
            </w:r>
            <w:r>
              <w:rPr>
                <w:webHidden/>
              </w:rPr>
              <w:fldChar w:fldCharType="separate"/>
            </w:r>
            <w:r>
              <w:rPr>
                <w:webHidden/>
              </w:rPr>
              <w:t>12</w:t>
            </w:r>
            <w:r>
              <w:rPr>
                <w:webHidden/>
              </w:rPr>
              <w:fldChar w:fldCharType="end"/>
            </w:r>
          </w:hyperlink>
        </w:p>
        <w:p w14:paraId="462F2FF9" w14:textId="381E1C27" w:rsidR="006C44E8" w:rsidRDefault="006C44E8">
          <w:pPr>
            <w:pStyle w:val="TOC1"/>
            <w:rPr>
              <w:rFonts w:asciiTheme="minorHAnsi" w:eastAsiaTheme="minorEastAsia" w:hAnsiTheme="minorHAnsi" w:cstheme="minorBidi"/>
              <w:kern w:val="2"/>
              <w:sz w:val="24"/>
              <w:lang w:val="en-GB" w:eastAsia="en-GB"/>
              <w14:ligatures w14:val="standardContextual"/>
            </w:rPr>
          </w:pPr>
          <w:hyperlink w:anchor="_Toc215222454" w:history="1">
            <w:r w:rsidRPr="000465DD">
              <w:rPr>
                <w:rStyle w:val="Hyperlink"/>
              </w:rPr>
              <w:t>8. Returning from a suspension</w:t>
            </w:r>
            <w:r>
              <w:rPr>
                <w:webHidden/>
              </w:rPr>
              <w:tab/>
            </w:r>
            <w:r>
              <w:rPr>
                <w:webHidden/>
              </w:rPr>
              <w:fldChar w:fldCharType="begin"/>
            </w:r>
            <w:r>
              <w:rPr>
                <w:webHidden/>
              </w:rPr>
              <w:instrText xml:space="preserve"> PAGEREF _Toc215222454 \h </w:instrText>
            </w:r>
            <w:r>
              <w:rPr>
                <w:webHidden/>
              </w:rPr>
            </w:r>
            <w:r>
              <w:rPr>
                <w:webHidden/>
              </w:rPr>
              <w:fldChar w:fldCharType="separate"/>
            </w:r>
            <w:r>
              <w:rPr>
                <w:webHidden/>
              </w:rPr>
              <w:t>13</w:t>
            </w:r>
            <w:r>
              <w:rPr>
                <w:webHidden/>
              </w:rPr>
              <w:fldChar w:fldCharType="end"/>
            </w:r>
          </w:hyperlink>
        </w:p>
        <w:p w14:paraId="1B5049E3" w14:textId="66265DCD" w:rsidR="006C44E8" w:rsidRDefault="006C44E8">
          <w:pPr>
            <w:pStyle w:val="TOC1"/>
            <w:rPr>
              <w:rFonts w:asciiTheme="minorHAnsi" w:eastAsiaTheme="minorEastAsia" w:hAnsiTheme="minorHAnsi" w:cstheme="minorBidi"/>
              <w:kern w:val="2"/>
              <w:sz w:val="24"/>
              <w:lang w:val="en-GB" w:eastAsia="en-GB"/>
              <w14:ligatures w14:val="standardContextual"/>
            </w:rPr>
          </w:pPr>
          <w:hyperlink w:anchor="_Toc215222455" w:history="1">
            <w:r w:rsidRPr="000465DD">
              <w:rPr>
                <w:rStyle w:val="Hyperlink"/>
              </w:rPr>
              <w:t>9. Remote access to meetings</w:t>
            </w:r>
            <w:r>
              <w:rPr>
                <w:webHidden/>
              </w:rPr>
              <w:tab/>
            </w:r>
            <w:r>
              <w:rPr>
                <w:webHidden/>
              </w:rPr>
              <w:fldChar w:fldCharType="begin"/>
            </w:r>
            <w:r>
              <w:rPr>
                <w:webHidden/>
              </w:rPr>
              <w:instrText xml:space="preserve"> PAGEREF _Toc215222455 \h </w:instrText>
            </w:r>
            <w:r>
              <w:rPr>
                <w:webHidden/>
              </w:rPr>
            </w:r>
            <w:r>
              <w:rPr>
                <w:webHidden/>
              </w:rPr>
              <w:fldChar w:fldCharType="separate"/>
            </w:r>
            <w:r>
              <w:rPr>
                <w:webHidden/>
              </w:rPr>
              <w:t>14</w:t>
            </w:r>
            <w:r>
              <w:rPr>
                <w:webHidden/>
              </w:rPr>
              <w:fldChar w:fldCharType="end"/>
            </w:r>
          </w:hyperlink>
        </w:p>
        <w:p w14:paraId="722F488D" w14:textId="5E51FBD9" w:rsidR="006C44E8" w:rsidRDefault="006C44E8">
          <w:pPr>
            <w:pStyle w:val="TOC1"/>
            <w:rPr>
              <w:rFonts w:asciiTheme="minorHAnsi" w:eastAsiaTheme="minorEastAsia" w:hAnsiTheme="minorHAnsi" w:cstheme="minorBidi"/>
              <w:kern w:val="2"/>
              <w:sz w:val="24"/>
              <w:lang w:val="en-GB" w:eastAsia="en-GB"/>
              <w14:ligatures w14:val="standardContextual"/>
            </w:rPr>
          </w:pPr>
          <w:hyperlink w:anchor="_Toc215222456" w:history="1">
            <w:r w:rsidRPr="000465DD">
              <w:rPr>
                <w:rStyle w:val="Hyperlink"/>
                <w:rFonts w:eastAsia="Arial"/>
              </w:rPr>
              <w:t>10. Monitoring arrangements</w:t>
            </w:r>
            <w:r>
              <w:rPr>
                <w:webHidden/>
              </w:rPr>
              <w:tab/>
            </w:r>
            <w:r>
              <w:rPr>
                <w:webHidden/>
              </w:rPr>
              <w:fldChar w:fldCharType="begin"/>
            </w:r>
            <w:r>
              <w:rPr>
                <w:webHidden/>
              </w:rPr>
              <w:instrText xml:space="preserve"> PAGEREF _Toc215222456 \h </w:instrText>
            </w:r>
            <w:r>
              <w:rPr>
                <w:webHidden/>
              </w:rPr>
            </w:r>
            <w:r>
              <w:rPr>
                <w:webHidden/>
              </w:rPr>
              <w:fldChar w:fldCharType="separate"/>
            </w:r>
            <w:r>
              <w:rPr>
                <w:webHidden/>
              </w:rPr>
              <w:t>14</w:t>
            </w:r>
            <w:r>
              <w:rPr>
                <w:webHidden/>
              </w:rPr>
              <w:fldChar w:fldCharType="end"/>
            </w:r>
          </w:hyperlink>
        </w:p>
        <w:p w14:paraId="1AFF472E" w14:textId="151C994A" w:rsidR="006C44E8" w:rsidRDefault="006C44E8">
          <w:pPr>
            <w:pStyle w:val="TOC1"/>
            <w:rPr>
              <w:rFonts w:asciiTheme="minorHAnsi" w:eastAsiaTheme="minorEastAsia" w:hAnsiTheme="minorHAnsi" w:cstheme="minorBidi"/>
              <w:kern w:val="2"/>
              <w:sz w:val="24"/>
              <w:lang w:val="en-GB" w:eastAsia="en-GB"/>
              <w14:ligatures w14:val="standardContextual"/>
            </w:rPr>
          </w:pPr>
          <w:hyperlink w:anchor="_Toc215222457" w:history="1">
            <w:r w:rsidRPr="000465DD">
              <w:rPr>
                <w:rStyle w:val="Hyperlink"/>
                <w:rFonts w:eastAsia="Arial"/>
              </w:rPr>
              <w:t>11. Links with other policies</w:t>
            </w:r>
            <w:r>
              <w:rPr>
                <w:webHidden/>
              </w:rPr>
              <w:tab/>
            </w:r>
            <w:r>
              <w:rPr>
                <w:webHidden/>
              </w:rPr>
              <w:fldChar w:fldCharType="begin"/>
            </w:r>
            <w:r>
              <w:rPr>
                <w:webHidden/>
              </w:rPr>
              <w:instrText xml:space="preserve"> PAGEREF _Toc215222457 \h </w:instrText>
            </w:r>
            <w:r>
              <w:rPr>
                <w:webHidden/>
              </w:rPr>
            </w:r>
            <w:r>
              <w:rPr>
                <w:webHidden/>
              </w:rPr>
              <w:fldChar w:fldCharType="separate"/>
            </w:r>
            <w:r>
              <w:rPr>
                <w:webHidden/>
              </w:rPr>
              <w:t>15</w:t>
            </w:r>
            <w:r>
              <w:rPr>
                <w:webHidden/>
              </w:rPr>
              <w:fldChar w:fldCharType="end"/>
            </w:r>
          </w:hyperlink>
        </w:p>
        <w:p w14:paraId="4E5A7039" w14:textId="557CB78E" w:rsidR="006C44E8" w:rsidRDefault="006C44E8">
          <w:pPr>
            <w:pStyle w:val="TOC1"/>
            <w:rPr>
              <w:rFonts w:asciiTheme="minorHAnsi" w:eastAsiaTheme="minorEastAsia" w:hAnsiTheme="minorHAnsi" w:cstheme="minorBidi"/>
              <w:kern w:val="2"/>
              <w:sz w:val="24"/>
              <w:lang w:val="en-GB" w:eastAsia="en-GB"/>
              <w14:ligatures w14:val="standardContextual"/>
            </w:rPr>
          </w:pPr>
          <w:hyperlink w:anchor="_Toc215222458" w:history="1">
            <w:r w:rsidRPr="000465DD">
              <w:rPr>
                <w:rStyle w:val="Hyperlink"/>
                <w:rFonts w:eastAsia="Arial"/>
              </w:rPr>
              <w:t>Appendix 1: independent review panel training</w:t>
            </w:r>
            <w:r>
              <w:rPr>
                <w:webHidden/>
              </w:rPr>
              <w:tab/>
            </w:r>
            <w:r>
              <w:rPr>
                <w:webHidden/>
              </w:rPr>
              <w:fldChar w:fldCharType="begin"/>
            </w:r>
            <w:r>
              <w:rPr>
                <w:webHidden/>
              </w:rPr>
              <w:instrText xml:space="preserve"> PAGEREF _Toc215222458 \h </w:instrText>
            </w:r>
            <w:r>
              <w:rPr>
                <w:webHidden/>
              </w:rPr>
            </w:r>
            <w:r>
              <w:rPr>
                <w:webHidden/>
              </w:rPr>
              <w:fldChar w:fldCharType="separate"/>
            </w:r>
            <w:r>
              <w:rPr>
                <w:webHidden/>
              </w:rPr>
              <w:t>16</w:t>
            </w:r>
            <w:r>
              <w:rPr>
                <w:webHidden/>
              </w:rPr>
              <w:fldChar w:fldCharType="end"/>
            </w:r>
          </w:hyperlink>
        </w:p>
        <w:p w14:paraId="63D4B64E" w14:textId="7E90239A" w:rsidR="0094728F" w:rsidRPr="000A25AD" w:rsidRDefault="0094728F">
          <w:r w:rsidRPr="000A25AD">
            <w:rPr>
              <w:b/>
              <w:bCs/>
            </w:rPr>
            <w:fldChar w:fldCharType="end"/>
          </w:r>
        </w:p>
      </w:sdtContent>
    </w:sdt>
    <w:p w14:paraId="76AA53C2" w14:textId="20567E41" w:rsidR="009E6C87" w:rsidRPr="000A25AD" w:rsidRDefault="002B58D6" w:rsidP="00CF41E2">
      <w:r w:rsidRPr="000A25AD">
        <w:rPr>
          <w:rFonts w:eastAsia="Calibri" w:cs="Calibri"/>
          <w:sz w:val="22"/>
        </w:rPr>
        <w:tab/>
      </w:r>
    </w:p>
    <w:p w14:paraId="7A055AB8" w14:textId="1097C926" w:rsidR="0079242A" w:rsidRPr="000A25AD" w:rsidRDefault="009E6C87" w:rsidP="005733DD">
      <w:pPr>
        <w:pStyle w:val="Heading1"/>
      </w:pPr>
      <w:r w:rsidRPr="000A25AD">
        <w:fldChar w:fldCharType="begin"/>
      </w:r>
      <w:r w:rsidRPr="000A25AD">
        <w:instrText xml:space="preserve"> TOC \o "1-3" \h \z \u </w:instrText>
      </w:r>
      <w:r w:rsidRPr="000A25AD">
        <w:fldChar w:fldCharType="separate"/>
      </w:r>
    </w:p>
    <w:p w14:paraId="0ADF6909" w14:textId="5AF7CDEA" w:rsidR="00120C6A" w:rsidRPr="000A25AD" w:rsidRDefault="00120C6A" w:rsidP="005733DD">
      <w:pPr>
        <w:pStyle w:val="Heading1"/>
      </w:pPr>
      <w:r w:rsidRPr="000A25AD">
        <w:br w:type="page"/>
      </w:r>
    </w:p>
    <w:p w14:paraId="4D61D2F4" w14:textId="15BF0D6E" w:rsidR="00F46CAC" w:rsidRPr="00CF41E2" w:rsidRDefault="009E6C87" w:rsidP="00120C6A">
      <w:pPr>
        <w:pStyle w:val="Heading1"/>
      </w:pPr>
      <w:r w:rsidRPr="000A25AD">
        <w:rPr>
          <w:b w:val="0"/>
        </w:rPr>
        <w:lastRenderedPageBreak/>
        <w:fldChar w:fldCharType="end"/>
      </w:r>
      <w:bookmarkStart w:id="0" w:name="_Toc494124436"/>
      <w:bookmarkStart w:id="1" w:name="_Toc215222447"/>
      <w:r w:rsidR="00F46CAC" w:rsidRPr="00CF41E2">
        <w:t>1. Aims</w:t>
      </w:r>
      <w:bookmarkEnd w:id="0"/>
      <w:bookmarkEnd w:id="1"/>
    </w:p>
    <w:p w14:paraId="1A8AE2D7" w14:textId="77777777" w:rsidR="00CF41E2" w:rsidRDefault="00CF41E2" w:rsidP="00CF41E2"/>
    <w:p w14:paraId="5854FDFA" w14:textId="1405F8F6" w:rsidR="0037258D" w:rsidRPr="00C14DF5" w:rsidRDefault="001550EB" w:rsidP="0037258D">
      <w:pPr>
        <w:spacing w:after="240"/>
        <w:rPr>
          <w:shd w:val="clear" w:color="auto" w:fill="FFFFFF"/>
          <w:lang w:val="en-GB"/>
        </w:rPr>
      </w:pPr>
      <w:r w:rsidRPr="00FA71BE">
        <w:t>We are committed to following all statutory exclusions procedures to ensure that every child receives an education in a safe and caring environment.</w:t>
      </w:r>
      <w:r w:rsidR="0037258D">
        <w:t xml:space="preserve">  </w:t>
      </w:r>
      <w:r w:rsidR="0037258D" w:rsidRPr="00C14DF5">
        <w:rPr>
          <w:shd w:val="clear" w:color="auto" w:fill="FFFFFF"/>
          <w:lang w:val="en-GB"/>
        </w:rPr>
        <w:t>As a Trust we have strong beliefs about how pupils should be treated</w:t>
      </w:r>
      <w:r w:rsidR="008F1705">
        <w:rPr>
          <w:shd w:val="clear" w:color="auto" w:fill="FFFFFF"/>
          <w:lang w:val="en-GB"/>
        </w:rPr>
        <w:t xml:space="preserve"> and these are outlined in our behaviour blueprint</w:t>
      </w:r>
      <w:r w:rsidR="0037258D">
        <w:rPr>
          <w:shd w:val="clear" w:color="auto" w:fill="FFFFFF"/>
          <w:lang w:val="en-GB"/>
        </w:rPr>
        <w:t>.</w:t>
      </w:r>
      <w:r w:rsidR="0037258D" w:rsidRPr="00C14DF5">
        <w:rPr>
          <w:shd w:val="clear" w:color="auto" w:fill="FFFFFF"/>
          <w:lang w:val="en-GB"/>
        </w:rPr>
        <w:t xml:space="preserve"> </w:t>
      </w:r>
      <w:r w:rsidR="0037258D">
        <w:rPr>
          <w:shd w:val="clear" w:color="auto" w:fill="FFFFFF"/>
          <w:lang w:val="en-GB"/>
        </w:rPr>
        <w:t xml:space="preserve"> O</w:t>
      </w:r>
      <w:r w:rsidR="0037258D" w:rsidRPr="00C14DF5">
        <w:rPr>
          <w:shd w:val="clear" w:color="auto" w:fill="FFFFFF"/>
          <w:lang w:val="en-GB"/>
        </w:rPr>
        <w:t>ur approach</w:t>
      </w:r>
      <w:r w:rsidR="0037258D">
        <w:rPr>
          <w:shd w:val="clear" w:color="auto" w:fill="FFFFFF"/>
          <w:lang w:val="en-GB"/>
        </w:rPr>
        <w:t xml:space="preserve"> is</w:t>
      </w:r>
      <w:r w:rsidR="0037258D" w:rsidRPr="00C14DF5">
        <w:rPr>
          <w:shd w:val="clear" w:color="auto" w:fill="FFFFFF"/>
          <w:lang w:val="en-GB"/>
        </w:rPr>
        <w:t xml:space="preserve"> to </w:t>
      </w:r>
      <w:r w:rsidR="0037258D">
        <w:rPr>
          <w:shd w:val="clear" w:color="auto" w:fill="FFFFFF"/>
          <w:lang w:val="en-GB"/>
        </w:rPr>
        <w:t xml:space="preserve">ensure </w:t>
      </w:r>
      <w:r w:rsidR="0037258D" w:rsidRPr="00C14DF5">
        <w:rPr>
          <w:shd w:val="clear" w:color="auto" w:fill="FFFFFF"/>
          <w:lang w:val="en-GB"/>
        </w:rPr>
        <w:t>an inclusive and kind experience for pupils</w:t>
      </w:r>
      <w:r w:rsidR="0037258D">
        <w:rPr>
          <w:shd w:val="clear" w:color="auto" w:fill="FFFFFF"/>
          <w:lang w:val="en-GB"/>
        </w:rPr>
        <w:t xml:space="preserve"> and it is our commitment that</w:t>
      </w:r>
      <w:r w:rsidR="003B6CF7">
        <w:rPr>
          <w:shd w:val="clear" w:color="auto" w:fill="FFFFFF"/>
          <w:lang w:val="en-GB"/>
        </w:rPr>
        <w:t xml:space="preserve"> suspension and</w:t>
      </w:r>
      <w:r w:rsidR="0037258D">
        <w:rPr>
          <w:shd w:val="clear" w:color="auto" w:fill="FFFFFF"/>
          <w:lang w:val="en-GB"/>
        </w:rPr>
        <w:t xml:space="preserve"> exclusion in any form is regarded as a last resort</w:t>
      </w:r>
      <w:r w:rsidR="0037258D" w:rsidRPr="00C14DF5">
        <w:rPr>
          <w:shd w:val="clear" w:color="auto" w:fill="FFFFFF"/>
          <w:lang w:val="en-GB"/>
        </w:rPr>
        <w:t>.</w:t>
      </w:r>
    </w:p>
    <w:p w14:paraId="75E543DB" w14:textId="4FA05741" w:rsidR="001550EB" w:rsidRPr="00FA71BE" w:rsidRDefault="001550EB" w:rsidP="00FA71BE">
      <w:pPr>
        <w:pStyle w:val="NoSpacing"/>
      </w:pPr>
    </w:p>
    <w:p w14:paraId="449CFE81" w14:textId="77777777" w:rsidR="00FA71BE" w:rsidRPr="00FA71BE" w:rsidRDefault="00FA71BE" w:rsidP="00FA71BE">
      <w:pPr>
        <w:pStyle w:val="NoSpacing"/>
      </w:pPr>
    </w:p>
    <w:p w14:paraId="7769320D" w14:textId="62146CC0" w:rsidR="001550EB" w:rsidRPr="00FA71BE" w:rsidRDefault="001550EB" w:rsidP="00FA71BE">
      <w:pPr>
        <w:pStyle w:val="NoSpacing"/>
      </w:pPr>
      <w:r w:rsidRPr="00FA71BE">
        <w:t>Our schools aim to:</w:t>
      </w:r>
    </w:p>
    <w:p w14:paraId="71703EE9" w14:textId="77777777" w:rsidR="001550EB" w:rsidRPr="00310526" w:rsidRDefault="001550EB" w:rsidP="001550EB">
      <w:pPr>
        <w:spacing w:before="120"/>
        <w:rPr>
          <w:lang w:val="en-GB"/>
        </w:rPr>
      </w:pPr>
    </w:p>
    <w:p w14:paraId="19B2028E" w14:textId="673F07AF" w:rsidR="001550EB" w:rsidRPr="00FA71BE" w:rsidRDefault="001550EB" w:rsidP="00FA71BE">
      <w:pPr>
        <w:pStyle w:val="ListParagraph"/>
        <w:numPr>
          <w:ilvl w:val="0"/>
          <w:numId w:val="100"/>
        </w:numPr>
        <w:spacing w:after="120"/>
        <w:rPr>
          <w:rFonts w:ascii="Times New Roman" w:eastAsia="Times New Roman" w:hAnsi="Times New Roman"/>
          <w:lang w:val="en-GB"/>
        </w:rPr>
      </w:pPr>
      <w:r w:rsidRPr="7F8B9C96">
        <w:rPr>
          <w:lang w:val="en-GB"/>
        </w:rPr>
        <w:t xml:space="preserve">Ensure that the </w:t>
      </w:r>
      <w:r w:rsidR="27FEDC1C" w:rsidRPr="7F8B9C96">
        <w:rPr>
          <w:lang w:val="en-GB"/>
        </w:rPr>
        <w:t xml:space="preserve">suspension and </w:t>
      </w:r>
      <w:r w:rsidRPr="7F8B9C96">
        <w:rPr>
          <w:lang w:val="en-GB"/>
        </w:rPr>
        <w:t>exclusions process is applied fairly and consistently</w:t>
      </w:r>
    </w:p>
    <w:p w14:paraId="5D18AF5E" w14:textId="36E96122" w:rsidR="001550EB" w:rsidRPr="00FA71BE" w:rsidRDefault="001550EB" w:rsidP="00FA71BE">
      <w:pPr>
        <w:pStyle w:val="ListParagraph"/>
        <w:numPr>
          <w:ilvl w:val="0"/>
          <w:numId w:val="100"/>
        </w:numPr>
        <w:spacing w:after="120"/>
        <w:rPr>
          <w:rFonts w:ascii="Times New Roman" w:eastAsia="Times New Roman" w:hAnsi="Times New Roman"/>
          <w:lang w:val="en-GB"/>
        </w:rPr>
      </w:pPr>
      <w:r w:rsidRPr="7F8B9C96">
        <w:rPr>
          <w:lang w:val="en-GB"/>
        </w:rPr>
        <w:t>Help governors, staff, parents and pupils understand th</w:t>
      </w:r>
      <w:r w:rsidR="00331816">
        <w:rPr>
          <w:lang w:val="en-GB"/>
        </w:rPr>
        <w:t>e</w:t>
      </w:r>
      <w:r w:rsidR="3A17F3D3" w:rsidRPr="7F8B9C96">
        <w:rPr>
          <w:lang w:val="en-GB"/>
        </w:rPr>
        <w:t xml:space="preserve"> suspension and </w:t>
      </w:r>
      <w:r w:rsidRPr="000A25AD">
        <w:rPr>
          <w:lang w:val="en-GB"/>
        </w:rPr>
        <w:t>exclusions</w:t>
      </w:r>
      <w:r w:rsidRPr="7F8B9C96">
        <w:rPr>
          <w:lang w:val="en-GB"/>
        </w:rPr>
        <w:t xml:space="preserve"> process</w:t>
      </w:r>
    </w:p>
    <w:p w14:paraId="170C8251" w14:textId="77777777" w:rsidR="001550EB" w:rsidRPr="00FA71BE" w:rsidRDefault="001550EB" w:rsidP="00FA71BE">
      <w:pPr>
        <w:pStyle w:val="ListParagraph"/>
        <w:numPr>
          <w:ilvl w:val="0"/>
          <w:numId w:val="100"/>
        </w:numPr>
        <w:spacing w:after="120"/>
        <w:rPr>
          <w:rFonts w:ascii="Times New Roman" w:eastAsia="Times New Roman" w:hAnsi="Times New Roman"/>
          <w:lang w:val="en-GB"/>
        </w:rPr>
      </w:pPr>
      <w:r w:rsidRPr="00FA71BE">
        <w:rPr>
          <w:lang w:val="en-GB"/>
        </w:rPr>
        <w:t>Ensure that pupils in school are safe and happy</w:t>
      </w:r>
    </w:p>
    <w:p w14:paraId="55F016BF" w14:textId="77777777" w:rsidR="001550EB" w:rsidRPr="00FA71BE" w:rsidRDefault="001550EB" w:rsidP="00FA71BE">
      <w:pPr>
        <w:pStyle w:val="ListParagraph"/>
        <w:numPr>
          <w:ilvl w:val="0"/>
          <w:numId w:val="100"/>
        </w:numPr>
        <w:spacing w:after="120"/>
        <w:rPr>
          <w:rFonts w:ascii="Times New Roman" w:eastAsia="Times New Roman" w:hAnsi="Times New Roman"/>
          <w:lang w:val="en-GB"/>
        </w:rPr>
      </w:pPr>
      <w:r w:rsidRPr="00FA71BE">
        <w:rPr>
          <w:lang w:val="en-GB"/>
        </w:rPr>
        <w:t>Prevent pupils from becoming NEET (not in education, employment or training)</w:t>
      </w:r>
    </w:p>
    <w:p w14:paraId="76A57580" w14:textId="77777777" w:rsidR="001550EB" w:rsidRPr="00FA71BE" w:rsidRDefault="001550EB" w:rsidP="00FA71BE">
      <w:pPr>
        <w:pStyle w:val="ListParagraph"/>
        <w:numPr>
          <w:ilvl w:val="0"/>
          <w:numId w:val="100"/>
        </w:numPr>
        <w:spacing w:after="120"/>
        <w:rPr>
          <w:rFonts w:ascii="Times New Roman" w:eastAsia="Times New Roman" w:hAnsi="Times New Roman"/>
          <w:lang w:val="en-GB"/>
        </w:rPr>
      </w:pPr>
      <w:r w:rsidRPr="00FA71BE">
        <w:rPr>
          <w:lang w:val="en-GB"/>
        </w:rPr>
        <w:t>Ensure all suspensions and permanent exclusions are carried out lawfully</w:t>
      </w:r>
    </w:p>
    <w:p w14:paraId="1335114C" w14:textId="77777777" w:rsidR="001550EB" w:rsidRDefault="001550EB" w:rsidP="00CF41E2">
      <w:pPr>
        <w:pStyle w:val="1bodycopy10pt"/>
      </w:pPr>
    </w:p>
    <w:p w14:paraId="590D97BE" w14:textId="77777777" w:rsidR="00A0513A" w:rsidRDefault="00A0513A" w:rsidP="00A0513A">
      <w:pPr>
        <w:pStyle w:val="NoSpacing"/>
      </w:pPr>
      <w:r>
        <w:t xml:space="preserve">‘Off-rolling’ is a form of gaming and occurs where a school decides, in the interests of the school </w:t>
      </w:r>
      <w:r w:rsidRPr="00A0513A">
        <w:t>and not the pupil, to:</w:t>
      </w:r>
    </w:p>
    <w:p w14:paraId="006DF4BA" w14:textId="77777777" w:rsidR="00A0513A" w:rsidRPr="004F3F83" w:rsidRDefault="00A0513A" w:rsidP="004F3F83">
      <w:pPr>
        <w:pStyle w:val="NoSpacing"/>
      </w:pPr>
    </w:p>
    <w:p w14:paraId="79834097" w14:textId="77777777" w:rsidR="00A0513A" w:rsidRPr="004F3F83" w:rsidRDefault="00A0513A" w:rsidP="004F3F83">
      <w:pPr>
        <w:pStyle w:val="4Bulletedcopyblue"/>
        <w:numPr>
          <w:ilvl w:val="0"/>
          <w:numId w:val="100"/>
        </w:numPr>
        <w:spacing w:after="0"/>
        <w:rPr>
          <w:rFonts w:ascii="Trebuchet MS" w:hAnsi="Trebuchet MS" w:cs="Times New Roman"/>
          <w:noProof/>
          <w:szCs w:val="24"/>
          <w:lang w:val="en-GB"/>
        </w:rPr>
      </w:pPr>
      <w:r w:rsidRPr="004F3F83">
        <w:rPr>
          <w:rFonts w:ascii="Trebuchet MS" w:hAnsi="Trebuchet MS" w:cs="Times New Roman"/>
          <w:noProof/>
          <w:szCs w:val="24"/>
          <w:lang w:val="en-GB"/>
        </w:rPr>
        <w:t>Remove a pupil from the school admission register without a formal, permanent exclusion, or</w:t>
      </w:r>
    </w:p>
    <w:p w14:paraId="3B51E8A0" w14:textId="77777777" w:rsidR="00A0513A" w:rsidRPr="004F3F83" w:rsidRDefault="00A0513A" w:rsidP="004F3F83">
      <w:pPr>
        <w:pStyle w:val="4Bulletedcopyblue"/>
        <w:numPr>
          <w:ilvl w:val="0"/>
          <w:numId w:val="100"/>
        </w:numPr>
        <w:spacing w:after="0"/>
        <w:rPr>
          <w:rFonts w:ascii="Trebuchet MS" w:hAnsi="Trebuchet MS" w:cs="Times New Roman"/>
          <w:noProof/>
          <w:szCs w:val="24"/>
          <w:lang w:val="en-GB"/>
        </w:rPr>
      </w:pPr>
      <w:r w:rsidRPr="004F3F83">
        <w:rPr>
          <w:rFonts w:ascii="Trebuchet MS" w:hAnsi="Trebuchet MS" w:cs="Times New Roman"/>
          <w:noProof/>
          <w:szCs w:val="24"/>
          <w:lang w:val="en-GB"/>
        </w:rPr>
        <w:t>Encourage a parent/carer to remove their child from the school, or</w:t>
      </w:r>
    </w:p>
    <w:p w14:paraId="133F1B9C" w14:textId="77777777" w:rsidR="00A0513A" w:rsidRPr="004F3F83" w:rsidRDefault="00A0513A" w:rsidP="004F3F83">
      <w:pPr>
        <w:pStyle w:val="4Bulletedcopyblue"/>
        <w:numPr>
          <w:ilvl w:val="0"/>
          <w:numId w:val="100"/>
        </w:numPr>
        <w:spacing w:after="0"/>
        <w:rPr>
          <w:rFonts w:ascii="Trebuchet MS" w:hAnsi="Trebuchet MS" w:cs="Times New Roman"/>
          <w:noProof/>
          <w:szCs w:val="24"/>
          <w:lang w:val="en-GB"/>
        </w:rPr>
      </w:pPr>
      <w:r w:rsidRPr="004F3F83">
        <w:rPr>
          <w:rFonts w:ascii="Trebuchet MS" w:hAnsi="Trebuchet MS" w:cs="Times New Roman"/>
          <w:noProof/>
          <w:szCs w:val="24"/>
          <w:lang w:val="en-GB"/>
        </w:rPr>
        <w:t>Retain a pupil on the school admission register but not allow them to attend the school normally, without a formal permanent exclusion or suspension</w:t>
      </w:r>
    </w:p>
    <w:p w14:paraId="30E793FD" w14:textId="77777777" w:rsidR="00A0513A" w:rsidRDefault="00A0513A" w:rsidP="00A0513A">
      <w:pPr>
        <w:pStyle w:val="1bodycopy10pt"/>
        <w:rPr>
          <w:rFonts w:ascii="Trebuchet MS" w:hAnsi="Trebuchet MS"/>
          <w:lang w:val="en-GB"/>
        </w:rPr>
      </w:pPr>
    </w:p>
    <w:p w14:paraId="7712FD5F" w14:textId="0332049C" w:rsidR="00A0513A" w:rsidRPr="004F3F83" w:rsidRDefault="00A0513A" w:rsidP="004F3F83">
      <w:pPr>
        <w:pStyle w:val="NoSpacing"/>
      </w:pPr>
      <w:r w:rsidRPr="00A0513A">
        <w:t xml:space="preserve">Accordingly, we will not suspend or exclude a pupil unlawfully </w:t>
      </w:r>
      <w:r w:rsidRPr="004F3F83">
        <w:t xml:space="preserve">by telling or forcing them to leave, encouraging their parent(s)/carer(s) to remove them from the school, or not allowing them to attend school without following the statutory procedure contained in the </w:t>
      </w:r>
      <w:hyperlink r:id="rId9" w:history="1">
        <w:r w:rsidRPr="004F3F83">
          <w:t>School Discipline (Pupil Exclusions and Reviews) (England) Regulations 2012</w:t>
        </w:r>
      </w:hyperlink>
      <w:r w:rsidRPr="004F3F83">
        <w:t xml:space="preserve">, or formally recording the event. </w:t>
      </w:r>
    </w:p>
    <w:p w14:paraId="3A51F990" w14:textId="77777777" w:rsidR="00A0513A" w:rsidRDefault="00A0513A" w:rsidP="00A0513A">
      <w:pPr>
        <w:pStyle w:val="NoSpacing"/>
      </w:pPr>
    </w:p>
    <w:p w14:paraId="2E8F0D37" w14:textId="6C314C88" w:rsidR="00A0513A" w:rsidRPr="00A0513A" w:rsidRDefault="00A0513A" w:rsidP="004F3F83">
      <w:pPr>
        <w:pStyle w:val="NoSpacing"/>
      </w:pPr>
      <w:r w:rsidRPr="004F3F83">
        <w:t>Any suspension or exclusion will be made on disciplinary grounds, and will not be made:</w:t>
      </w:r>
    </w:p>
    <w:p w14:paraId="717E93EC" w14:textId="77777777" w:rsidR="00A0513A" w:rsidRDefault="00A0513A" w:rsidP="00A0513A">
      <w:pPr>
        <w:pStyle w:val="NoSpacing"/>
      </w:pPr>
    </w:p>
    <w:p w14:paraId="40FAB971" w14:textId="35A7629B" w:rsidR="00A0513A" w:rsidRPr="004F3F83" w:rsidRDefault="00A0513A" w:rsidP="004F3F83">
      <w:pPr>
        <w:pStyle w:val="4Bulletedcopyblue"/>
        <w:numPr>
          <w:ilvl w:val="0"/>
          <w:numId w:val="100"/>
        </w:numPr>
        <w:spacing w:after="0"/>
        <w:rPr>
          <w:rFonts w:ascii="Trebuchet MS" w:hAnsi="Trebuchet MS" w:cs="Times New Roman"/>
          <w:noProof/>
          <w:szCs w:val="24"/>
          <w:lang w:val="en-GB"/>
        </w:rPr>
      </w:pPr>
      <w:r w:rsidRPr="004F3F83">
        <w:rPr>
          <w:rFonts w:ascii="Trebuchet MS" w:hAnsi="Trebuchet MS" w:cs="Times New Roman"/>
          <w:noProof/>
          <w:szCs w:val="24"/>
          <w:lang w:val="en-GB"/>
        </w:rPr>
        <w:t>Because a pupil has special educational needs and/or a disability (SEND) that the school feels unable to support, or</w:t>
      </w:r>
    </w:p>
    <w:p w14:paraId="6DA9024F" w14:textId="77777777" w:rsidR="00A0513A" w:rsidRPr="004F3F83" w:rsidRDefault="00A0513A" w:rsidP="004F3F83">
      <w:pPr>
        <w:pStyle w:val="4Bulletedcopyblue"/>
        <w:numPr>
          <w:ilvl w:val="0"/>
          <w:numId w:val="100"/>
        </w:numPr>
        <w:spacing w:after="0"/>
        <w:rPr>
          <w:rFonts w:ascii="Trebuchet MS" w:hAnsi="Trebuchet MS" w:cs="Times New Roman"/>
          <w:noProof/>
          <w:szCs w:val="24"/>
          <w:lang w:val="en-GB"/>
        </w:rPr>
      </w:pPr>
      <w:r w:rsidRPr="004F3F83">
        <w:rPr>
          <w:rFonts w:ascii="Trebuchet MS" w:hAnsi="Trebuchet MS" w:cs="Times New Roman"/>
          <w:noProof/>
          <w:szCs w:val="24"/>
          <w:lang w:val="en-GB"/>
        </w:rPr>
        <w:t>Due to a pupil’s poor academic performance, or</w:t>
      </w:r>
    </w:p>
    <w:p w14:paraId="07CA7DE0" w14:textId="77777777" w:rsidR="00A0513A" w:rsidRPr="004F3F83" w:rsidRDefault="00A0513A" w:rsidP="004F3F83">
      <w:pPr>
        <w:pStyle w:val="4Bulletedcopyblue"/>
        <w:numPr>
          <w:ilvl w:val="0"/>
          <w:numId w:val="100"/>
        </w:numPr>
        <w:spacing w:after="0"/>
        <w:rPr>
          <w:rFonts w:ascii="Trebuchet MS" w:hAnsi="Trebuchet MS" w:cs="Times New Roman"/>
          <w:noProof/>
          <w:szCs w:val="24"/>
          <w:lang w:val="en-GB"/>
        </w:rPr>
      </w:pPr>
      <w:r w:rsidRPr="004F3F83">
        <w:rPr>
          <w:rFonts w:ascii="Trebuchet MS" w:hAnsi="Trebuchet MS" w:cs="Times New Roman"/>
          <w:noProof/>
          <w:szCs w:val="24"/>
          <w:lang w:val="en-GB"/>
        </w:rPr>
        <w:t>Because the pupil hasn’t met a specific condition, such as attending a reintegration meeting</w:t>
      </w:r>
    </w:p>
    <w:p w14:paraId="0FCFA78C" w14:textId="77777777" w:rsidR="00A0513A" w:rsidRDefault="00A0513A" w:rsidP="00A0513A">
      <w:pPr>
        <w:pStyle w:val="NoSpacing"/>
      </w:pPr>
    </w:p>
    <w:p w14:paraId="7E4BA083" w14:textId="314DC6C8" w:rsidR="00A0513A" w:rsidRPr="004F3F83" w:rsidRDefault="00A0513A" w:rsidP="004F3F83">
      <w:pPr>
        <w:pStyle w:val="NoSpacing"/>
      </w:pPr>
      <w:r w:rsidRPr="004F3F83">
        <w:t>If any pupil is suspended or excluded on the above grounds, this will also be considered as ‘off-rolling’.</w:t>
      </w:r>
    </w:p>
    <w:p w14:paraId="33FBE43E" w14:textId="77777777" w:rsidR="005D4592" w:rsidRPr="005D4592" w:rsidRDefault="005D4592" w:rsidP="005D4592">
      <w:pPr>
        <w:pStyle w:val="Heading1"/>
      </w:pPr>
      <w:r w:rsidRPr="005D4592">
        <w:fldChar w:fldCharType="begin"/>
      </w:r>
      <w:r w:rsidRPr="005D4592">
        <w:instrText xml:space="preserve"> TOC \o "1-3" \h \z \u </w:instrText>
      </w:r>
      <w:r w:rsidRPr="005D4592">
        <w:fldChar w:fldCharType="separate"/>
      </w:r>
    </w:p>
    <w:p w14:paraId="1C1701CF" w14:textId="4BDB1259" w:rsidR="005D4592" w:rsidRPr="005D4592" w:rsidRDefault="005D4592" w:rsidP="005D4592">
      <w:pPr>
        <w:pStyle w:val="Heading1"/>
      </w:pPr>
      <w:r w:rsidRPr="005D4592">
        <w:fldChar w:fldCharType="end"/>
      </w:r>
      <w:bookmarkStart w:id="2" w:name="_Toc215222448"/>
      <w:r w:rsidRPr="005D4592">
        <w:t>2. Legislation and Statutory Guidance</w:t>
      </w:r>
      <w:bookmarkEnd w:id="2"/>
    </w:p>
    <w:p w14:paraId="01E2A32E" w14:textId="77777777" w:rsidR="005D4592" w:rsidRPr="005D4592" w:rsidRDefault="005D4592" w:rsidP="005D4592">
      <w:pPr>
        <w:spacing w:after="120"/>
        <w:rPr>
          <w:rFonts w:ascii="Times New Roman" w:eastAsia="Times New Roman" w:hAnsi="Times New Roman"/>
          <w:lang w:val="en-GB"/>
        </w:rPr>
      </w:pPr>
    </w:p>
    <w:p w14:paraId="5C73C9BD" w14:textId="48DE5582" w:rsidR="00FA71BE" w:rsidRPr="00310526" w:rsidRDefault="00FA71BE" w:rsidP="007A1547">
      <w:pPr>
        <w:rPr>
          <w:lang w:val="en-GB"/>
        </w:rPr>
      </w:pPr>
      <w:r w:rsidRPr="00310526">
        <w:rPr>
          <w:lang w:val="en-GB"/>
        </w:rPr>
        <w:t xml:space="preserve">This policy is based on statutory guidance from the Department for Education: </w:t>
      </w:r>
      <w:hyperlink r:id="rId10" w:history="1">
        <w:r>
          <w:rPr>
            <w:color w:val="0092CF"/>
            <w:u w:val="single" w:color="0092CF"/>
            <w:lang w:val="en-GB"/>
          </w:rPr>
          <w:t>Suspension and permanent exclusion from maintained schools, academies and pupil referral units in England, including pupil movement</w:t>
        </w:r>
      </w:hyperlink>
      <w:r w:rsidRPr="00310526">
        <w:rPr>
          <w:lang w:val="en-GB"/>
        </w:rPr>
        <w:t xml:space="preserve">. </w:t>
      </w:r>
    </w:p>
    <w:p w14:paraId="703E5005" w14:textId="77777777" w:rsidR="007A1547" w:rsidRDefault="007A1547" w:rsidP="007A1547">
      <w:pPr>
        <w:rPr>
          <w:lang w:val="en-GB"/>
        </w:rPr>
      </w:pPr>
    </w:p>
    <w:p w14:paraId="610F3FE2" w14:textId="42E1EC98" w:rsidR="00FA71BE" w:rsidRDefault="00FA71BE" w:rsidP="007A1547">
      <w:pPr>
        <w:rPr>
          <w:lang w:val="en-GB"/>
        </w:rPr>
      </w:pPr>
      <w:r w:rsidRPr="00310526">
        <w:rPr>
          <w:lang w:val="en-GB"/>
        </w:rPr>
        <w:t>It is based on the following legislation, which outlines schools’ powers to exclude pupils:</w:t>
      </w:r>
    </w:p>
    <w:p w14:paraId="4718FBA4" w14:textId="77777777" w:rsidR="00FA71BE" w:rsidRPr="00310526" w:rsidRDefault="00FA71BE" w:rsidP="00FA71BE">
      <w:pPr>
        <w:spacing w:before="120"/>
        <w:rPr>
          <w:lang w:val="en-GB"/>
        </w:rPr>
      </w:pPr>
    </w:p>
    <w:p w14:paraId="2112B458" w14:textId="77777777" w:rsidR="00FA71BE" w:rsidRPr="00FA71BE" w:rsidRDefault="00FA71BE" w:rsidP="00FA71BE">
      <w:pPr>
        <w:pStyle w:val="ListParagraph"/>
        <w:numPr>
          <w:ilvl w:val="0"/>
          <w:numId w:val="100"/>
        </w:numPr>
        <w:spacing w:after="120"/>
        <w:rPr>
          <w:lang w:val="en-GB"/>
        </w:rPr>
      </w:pPr>
      <w:r w:rsidRPr="00310526">
        <w:rPr>
          <w:lang w:val="en-GB"/>
        </w:rPr>
        <w:t xml:space="preserve">Section 51a of the </w:t>
      </w:r>
      <w:hyperlink r:id="rId11" w:history="1">
        <w:r w:rsidRPr="00FA71BE">
          <w:rPr>
            <w:lang w:val="en-GB"/>
          </w:rPr>
          <w:t>Education Act 2002</w:t>
        </w:r>
      </w:hyperlink>
      <w:r w:rsidRPr="00310526">
        <w:rPr>
          <w:lang w:val="en-GB"/>
        </w:rPr>
        <w:t xml:space="preserve">, as amended by the </w:t>
      </w:r>
      <w:hyperlink r:id="rId12" w:history="1">
        <w:r w:rsidRPr="00FA71BE">
          <w:rPr>
            <w:lang w:val="en-GB"/>
          </w:rPr>
          <w:t>Education Act 2011</w:t>
        </w:r>
      </w:hyperlink>
    </w:p>
    <w:p w14:paraId="659D5561" w14:textId="77777777" w:rsidR="00FA71BE" w:rsidRPr="00FA71BE" w:rsidRDefault="00FA71BE" w:rsidP="00FA71BE">
      <w:pPr>
        <w:pStyle w:val="ListParagraph"/>
        <w:numPr>
          <w:ilvl w:val="0"/>
          <w:numId w:val="100"/>
        </w:numPr>
        <w:spacing w:after="120"/>
        <w:rPr>
          <w:lang w:val="en-GB"/>
        </w:rPr>
      </w:pPr>
      <w:hyperlink r:id="rId13" w:history="1">
        <w:r w:rsidRPr="00FA71BE">
          <w:rPr>
            <w:lang w:val="en-GB"/>
          </w:rPr>
          <w:t>The School Discipline (Pupil Exclusions and Reviews) (England) Regulations 2012</w:t>
        </w:r>
      </w:hyperlink>
    </w:p>
    <w:p w14:paraId="447CF9F4" w14:textId="77777777" w:rsidR="007A1547" w:rsidRDefault="007A1547" w:rsidP="007A1547">
      <w:pPr>
        <w:rPr>
          <w:lang w:val="en-GB"/>
        </w:rPr>
      </w:pPr>
    </w:p>
    <w:p w14:paraId="5FE15A08" w14:textId="3D1AB420" w:rsidR="00FA71BE" w:rsidRDefault="00FA71BE" w:rsidP="007A1547">
      <w:pPr>
        <w:rPr>
          <w:lang w:val="en-GB"/>
        </w:rPr>
      </w:pPr>
      <w:r w:rsidRPr="00310526">
        <w:rPr>
          <w:lang w:val="en-GB"/>
        </w:rPr>
        <w:t>In addition, the policy is based on:</w:t>
      </w:r>
    </w:p>
    <w:p w14:paraId="4EC04B3A" w14:textId="77777777" w:rsidR="00FA71BE" w:rsidRPr="00310526" w:rsidRDefault="00FA71BE" w:rsidP="007A1547">
      <w:pPr>
        <w:rPr>
          <w:lang w:val="en-GB"/>
        </w:rPr>
      </w:pPr>
    </w:p>
    <w:p w14:paraId="6347BF0B" w14:textId="77777777" w:rsidR="00FA71BE" w:rsidRPr="00FA71BE" w:rsidRDefault="00FA71BE" w:rsidP="00FA71BE">
      <w:pPr>
        <w:pStyle w:val="ListParagraph"/>
        <w:numPr>
          <w:ilvl w:val="0"/>
          <w:numId w:val="100"/>
        </w:numPr>
        <w:spacing w:after="120"/>
        <w:rPr>
          <w:lang w:val="en-GB"/>
        </w:rPr>
      </w:pPr>
      <w:r w:rsidRPr="00310526">
        <w:rPr>
          <w:lang w:val="en-GB"/>
        </w:rPr>
        <w:lastRenderedPageBreak/>
        <w:t xml:space="preserve">Part 7, chapter 2 of the </w:t>
      </w:r>
      <w:hyperlink r:id="rId14" w:history="1">
        <w:r w:rsidRPr="00FA71BE">
          <w:rPr>
            <w:lang w:val="en-GB"/>
          </w:rPr>
          <w:t>Education and Inspections Act 2006</w:t>
        </w:r>
      </w:hyperlink>
      <w:r w:rsidRPr="00310526">
        <w:rPr>
          <w:lang w:val="en-GB"/>
        </w:rPr>
        <w:t>, which sets out parental responsibility for excluded pupils</w:t>
      </w:r>
    </w:p>
    <w:p w14:paraId="5278F68A" w14:textId="77777777" w:rsidR="00FA71BE" w:rsidRPr="00FA71BE" w:rsidRDefault="00FA71BE" w:rsidP="00FA71BE">
      <w:pPr>
        <w:pStyle w:val="ListParagraph"/>
        <w:numPr>
          <w:ilvl w:val="0"/>
          <w:numId w:val="100"/>
        </w:numPr>
        <w:spacing w:after="120"/>
        <w:rPr>
          <w:lang w:val="en-GB"/>
        </w:rPr>
      </w:pPr>
      <w:r w:rsidRPr="00310526">
        <w:rPr>
          <w:lang w:val="en-GB"/>
        </w:rPr>
        <w:t xml:space="preserve">Section 579 of the </w:t>
      </w:r>
      <w:hyperlink r:id="rId15" w:history="1">
        <w:r w:rsidRPr="00FA71BE">
          <w:rPr>
            <w:lang w:val="en-GB"/>
          </w:rPr>
          <w:t>Education Act 1996</w:t>
        </w:r>
      </w:hyperlink>
      <w:r w:rsidRPr="00310526">
        <w:rPr>
          <w:lang w:val="en-GB"/>
        </w:rPr>
        <w:t xml:space="preserve">, which defines ‘school day’ </w:t>
      </w:r>
    </w:p>
    <w:p w14:paraId="0596FB68" w14:textId="77777777" w:rsidR="00FA71BE" w:rsidRPr="00FA71BE" w:rsidRDefault="00FA71BE" w:rsidP="00FA71BE">
      <w:pPr>
        <w:pStyle w:val="ListParagraph"/>
        <w:numPr>
          <w:ilvl w:val="0"/>
          <w:numId w:val="100"/>
        </w:numPr>
        <w:spacing w:after="120"/>
        <w:rPr>
          <w:lang w:val="en-GB"/>
        </w:rPr>
      </w:pPr>
      <w:r w:rsidRPr="00310526">
        <w:rPr>
          <w:lang w:val="en-GB"/>
        </w:rPr>
        <w:t xml:space="preserve">The </w:t>
      </w:r>
      <w:hyperlink r:id="rId16" w:history="1">
        <w:r w:rsidRPr="00FA71BE">
          <w:rPr>
            <w:lang w:val="en-GB"/>
          </w:rPr>
          <w:t>Education (Provision of Full-Time Education for Excluded Pupils) (England) Regulations 2007</w:t>
        </w:r>
      </w:hyperlink>
      <w:r w:rsidRPr="00310526">
        <w:rPr>
          <w:lang w:val="en-GB"/>
        </w:rPr>
        <w:t xml:space="preserve">, as amended by </w:t>
      </w:r>
      <w:hyperlink r:id="rId17" w:history="1">
        <w:r w:rsidRPr="00FA71BE">
          <w:rPr>
            <w:lang w:val="en-GB"/>
          </w:rPr>
          <w:t>The Education (Provision of Full-Time Education for Excluded Pupils) (England) (Amendment) Regulations 2014</w:t>
        </w:r>
      </w:hyperlink>
    </w:p>
    <w:p w14:paraId="0C376E25" w14:textId="77777777" w:rsidR="00FA71BE" w:rsidRPr="00FA71BE" w:rsidRDefault="00FA71BE" w:rsidP="00FA71BE">
      <w:pPr>
        <w:pStyle w:val="ListParagraph"/>
        <w:numPr>
          <w:ilvl w:val="0"/>
          <w:numId w:val="100"/>
        </w:numPr>
        <w:spacing w:after="120"/>
        <w:rPr>
          <w:lang w:val="en-GB"/>
        </w:rPr>
      </w:pPr>
      <w:hyperlink r:id="rId18" w:history="1">
        <w:r w:rsidRPr="00FA71BE">
          <w:rPr>
            <w:lang w:val="en-GB"/>
          </w:rPr>
          <w:t>The Equality Act 2010</w:t>
        </w:r>
      </w:hyperlink>
    </w:p>
    <w:p w14:paraId="45893F1B" w14:textId="77777777" w:rsidR="00FA71BE" w:rsidRDefault="00FA71BE" w:rsidP="00FA71BE">
      <w:pPr>
        <w:pStyle w:val="ListParagraph"/>
        <w:numPr>
          <w:ilvl w:val="0"/>
          <w:numId w:val="100"/>
        </w:numPr>
        <w:spacing w:after="120"/>
        <w:rPr>
          <w:lang w:val="en-GB"/>
        </w:rPr>
      </w:pPr>
      <w:hyperlink r:id="rId19" w:history="1">
        <w:r w:rsidRPr="00FA71BE">
          <w:rPr>
            <w:lang w:val="en-GB"/>
          </w:rPr>
          <w:t>Children and Families Act 2014</w:t>
        </w:r>
      </w:hyperlink>
    </w:p>
    <w:p w14:paraId="051ACF17" w14:textId="443877B8" w:rsidR="00644A2C" w:rsidRPr="00FA71BE" w:rsidRDefault="00644A2C" w:rsidP="00FA71BE">
      <w:pPr>
        <w:pStyle w:val="ListParagraph"/>
        <w:numPr>
          <w:ilvl w:val="0"/>
          <w:numId w:val="100"/>
        </w:numPr>
        <w:spacing w:after="120"/>
        <w:rPr>
          <w:lang w:val="en-GB"/>
        </w:rPr>
      </w:pPr>
      <w:r>
        <w:rPr>
          <w:lang w:val="en-GB"/>
        </w:rPr>
        <w:t>The School Inspection Handbook which defines ‘off-rolling’</w:t>
      </w:r>
    </w:p>
    <w:p w14:paraId="642BC5CF" w14:textId="77777777" w:rsidR="007A1547" w:rsidRDefault="007A1547" w:rsidP="00FA71BE">
      <w:pPr>
        <w:spacing w:before="120"/>
        <w:rPr>
          <w:lang w:val="en-GB"/>
        </w:rPr>
      </w:pPr>
    </w:p>
    <w:p w14:paraId="3D46DB75" w14:textId="74EDDC5D" w:rsidR="00FA71BE" w:rsidRPr="00310526" w:rsidRDefault="00FA71BE" w:rsidP="00FA71BE">
      <w:pPr>
        <w:spacing w:before="120"/>
        <w:rPr>
          <w:lang w:val="en-GB"/>
        </w:rPr>
      </w:pPr>
      <w:r w:rsidRPr="00310526">
        <w:rPr>
          <w:lang w:val="en-GB"/>
        </w:rPr>
        <w:t>This policy complies with our funding agreement and articles of association.</w:t>
      </w:r>
    </w:p>
    <w:p w14:paraId="6D782385" w14:textId="77777777" w:rsidR="00204448" w:rsidRDefault="00204448" w:rsidP="007A1547">
      <w:pPr>
        <w:pStyle w:val="Heading1"/>
        <w:rPr>
          <w:rFonts w:eastAsia="Arial"/>
          <w:szCs w:val="28"/>
        </w:rPr>
      </w:pPr>
      <w:bookmarkStart w:id="3" w:name="_Toc139284308"/>
      <w:bookmarkStart w:id="4" w:name="_Toc87532559"/>
      <w:bookmarkStart w:id="5" w:name="_Toc87533034"/>
    </w:p>
    <w:p w14:paraId="0FBD442B" w14:textId="34CB11D7" w:rsidR="007A1547" w:rsidRPr="00310526" w:rsidRDefault="007A1547" w:rsidP="007A1547">
      <w:pPr>
        <w:pStyle w:val="Heading1"/>
        <w:rPr>
          <w:szCs w:val="28"/>
        </w:rPr>
      </w:pPr>
      <w:bookmarkStart w:id="6" w:name="_Toc215222449"/>
      <w:r w:rsidRPr="00310526">
        <w:rPr>
          <w:rFonts w:eastAsia="Arial"/>
          <w:szCs w:val="28"/>
        </w:rPr>
        <w:t>3. Definitions</w:t>
      </w:r>
      <w:bookmarkEnd w:id="3"/>
      <w:bookmarkEnd w:id="6"/>
    </w:p>
    <w:p w14:paraId="6AECD7E5" w14:textId="77777777" w:rsidR="007A1547" w:rsidRPr="00310526" w:rsidRDefault="007A1547" w:rsidP="007A1547">
      <w:pPr>
        <w:spacing w:before="120"/>
        <w:rPr>
          <w:sz w:val="23"/>
          <w:szCs w:val="23"/>
          <w:lang w:val="en-GB"/>
        </w:rPr>
      </w:pPr>
      <w:r w:rsidRPr="00310526">
        <w:rPr>
          <w:lang w:val="en-GB"/>
        </w:rPr>
        <w:t xml:space="preserve">Suspension </w:t>
      </w:r>
      <w:r w:rsidRPr="00310526">
        <w:rPr>
          <w:color w:val="1D1C1D"/>
          <w:sz w:val="23"/>
          <w:szCs w:val="23"/>
          <w:shd w:val="clear" w:color="auto" w:fill="FFFFFF"/>
          <w:lang w:val="en-GB"/>
        </w:rPr>
        <w:t>–</w:t>
      </w:r>
      <w:r w:rsidRPr="00310526">
        <w:rPr>
          <w:lang w:val="en-GB"/>
        </w:rPr>
        <w:t xml:space="preserve"> when a pupil is removed from the school for a fixed period. This was previously referred to as a ‘fixed-term exclusion’.</w:t>
      </w:r>
    </w:p>
    <w:p w14:paraId="1B2367D3" w14:textId="1483364B" w:rsidR="007A1547" w:rsidRPr="00310526" w:rsidRDefault="007A1547" w:rsidP="007A1547">
      <w:pPr>
        <w:spacing w:before="120"/>
        <w:rPr>
          <w:sz w:val="23"/>
          <w:szCs w:val="23"/>
          <w:lang w:val="en-GB"/>
        </w:rPr>
      </w:pPr>
      <w:r w:rsidRPr="00310526">
        <w:rPr>
          <w:lang w:val="en-GB"/>
        </w:rPr>
        <w:t xml:space="preserve">Permanent exclusion </w:t>
      </w:r>
      <w:r w:rsidRPr="00310526">
        <w:rPr>
          <w:color w:val="1D1C1D"/>
          <w:sz w:val="23"/>
          <w:szCs w:val="23"/>
          <w:shd w:val="clear" w:color="auto" w:fill="FFFFFF"/>
          <w:lang w:val="en-GB"/>
        </w:rPr>
        <w:t>–</w:t>
      </w:r>
      <w:r w:rsidRPr="00310526">
        <w:rPr>
          <w:lang w:val="en-GB"/>
        </w:rPr>
        <w:t xml:space="preserve"> when a pupil is removed from the school permanently and taken off the school </w:t>
      </w:r>
      <w:r w:rsidR="00BC6C5B">
        <w:rPr>
          <w:lang w:val="en-GB"/>
        </w:rPr>
        <w:t>admission register</w:t>
      </w:r>
      <w:r w:rsidRPr="00310526">
        <w:rPr>
          <w:lang w:val="en-GB"/>
        </w:rPr>
        <w:t>.  This is sometimes referred to as an ‘exclusion’.</w:t>
      </w:r>
    </w:p>
    <w:p w14:paraId="3852D867" w14:textId="4646CAE5" w:rsidR="007A1547" w:rsidRPr="00310526" w:rsidRDefault="007A1547" w:rsidP="007A1547">
      <w:pPr>
        <w:spacing w:before="120"/>
        <w:rPr>
          <w:lang w:val="en-GB"/>
        </w:rPr>
      </w:pPr>
      <w:r w:rsidRPr="00310526">
        <w:rPr>
          <w:lang w:val="en-GB"/>
        </w:rPr>
        <w:t>Off-site direction</w:t>
      </w:r>
      <w:r w:rsidR="00BD478B">
        <w:rPr>
          <w:lang w:val="en-GB"/>
        </w:rPr>
        <w:t xml:space="preserve"> </w:t>
      </w:r>
      <w:r w:rsidRPr="00310526">
        <w:rPr>
          <w:color w:val="1D1C1D"/>
          <w:sz w:val="23"/>
          <w:szCs w:val="23"/>
          <w:shd w:val="clear" w:color="auto" w:fill="FFFFFF"/>
          <w:lang w:val="en-GB"/>
        </w:rPr>
        <w:t>–</w:t>
      </w:r>
      <w:r w:rsidRPr="00310526">
        <w:rPr>
          <w:lang w:val="en-GB"/>
        </w:rPr>
        <w:t xml:space="preserve"> when a governing board of a school requires a pupil to attend another education setting temporarily, to improve their behaviour.</w:t>
      </w:r>
    </w:p>
    <w:p w14:paraId="5D44BD96" w14:textId="49C50250" w:rsidR="007A1547" w:rsidRPr="00310526" w:rsidRDefault="007A1547" w:rsidP="007A1547">
      <w:pPr>
        <w:spacing w:before="120"/>
        <w:rPr>
          <w:sz w:val="23"/>
          <w:szCs w:val="23"/>
          <w:lang w:val="en-GB"/>
        </w:rPr>
      </w:pPr>
      <w:r w:rsidRPr="00310526">
        <w:rPr>
          <w:lang w:val="en-GB"/>
        </w:rPr>
        <w:t>Parent</w:t>
      </w:r>
      <w:r w:rsidR="00D449D9">
        <w:rPr>
          <w:lang w:val="en-GB"/>
        </w:rPr>
        <w:t>/carer</w:t>
      </w:r>
      <w:r w:rsidRPr="00310526">
        <w:rPr>
          <w:lang w:val="en-GB"/>
        </w:rPr>
        <w:t xml:space="preserve"> – any person who has parental responsibility and any person who has care of the child. </w:t>
      </w:r>
    </w:p>
    <w:p w14:paraId="3129F8FD" w14:textId="4ECA4D4F" w:rsidR="007A1547" w:rsidRPr="00310526" w:rsidRDefault="007A1547" w:rsidP="007A1547">
      <w:pPr>
        <w:spacing w:before="120"/>
        <w:rPr>
          <w:lang w:val="en-GB"/>
        </w:rPr>
      </w:pPr>
      <w:r w:rsidRPr="00310526">
        <w:rPr>
          <w:lang w:val="en-GB"/>
        </w:rPr>
        <w:t xml:space="preserve">Managed move </w:t>
      </w:r>
      <w:r w:rsidRPr="00310526">
        <w:rPr>
          <w:color w:val="1D1C1D"/>
          <w:sz w:val="23"/>
          <w:szCs w:val="23"/>
          <w:shd w:val="clear" w:color="auto" w:fill="FFFFFF"/>
          <w:lang w:val="en-GB"/>
        </w:rPr>
        <w:t>–</w:t>
      </w:r>
      <w:r w:rsidRPr="00310526">
        <w:rPr>
          <w:lang w:val="en-GB"/>
        </w:rPr>
        <w:t xml:space="preserve"> when a pupil is transferred to another school permanently. All parties, including parents</w:t>
      </w:r>
      <w:r w:rsidR="00D449D9">
        <w:rPr>
          <w:lang w:val="en-GB"/>
        </w:rPr>
        <w:t>/carers</w:t>
      </w:r>
      <w:r w:rsidRPr="00310526">
        <w:rPr>
          <w:lang w:val="en-GB"/>
        </w:rPr>
        <w:t xml:space="preserve"> and the admission authority for the new school, should consent before a managed move occurs.</w:t>
      </w:r>
    </w:p>
    <w:p w14:paraId="3241BF0E" w14:textId="77777777" w:rsidR="007A1547" w:rsidRPr="00310526" w:rsidRDefault="007A1547" w:rsidP="007A1547">
      <w:pPr>
        <w:pStyle w:val="Heading1"/>
        <w:rPr>
          <w:rFonts w:eastAsia="Arial"/>
          <w:szCs w:val="28"/>
        </w:rPr>
      </w:pPr>
      <w:bookmarkStart w:id="7" w:name="_Toc87532561"/>
      <w:bookmarkStart w:id="8" w:name="_Toc87533036"/>
      <w:bookmarkEnd w:id="4"/>
      <w:bookmarkEnd w:id="5"/>
    </w:p>
    <w:p w14:paraId="1F4B37F5" w14:textId="77777777" w:rsidR="007A1547" w:rsidRDefault="007A1547" w:rsidP="00A50799">
      <w:pPr>
        <w:pStyle w:val="Heading1"/>
      </w:pPr>
      <w:bookmarkStart w:id="9" w:name="_Toc139284309"/>
      <w:bookmarkStart w:id="10" w:name="_Toc215222450"/>
      <w:r w:rsidRPr="00310526">
        <w:t>4. Roles and responsibilities</w:t>
      </w:r>
      <w:bookmarkEnd w:id="7"/>
      <w:bookmarkEnd w:id="8"/>
      <w:bookmarkEnd w:id="9"/>
      <w:bookmarkEnd w:id="10"/>
    </w:p>
    <w:p w14:paraId="753888B0" w14:textId="7EC52059" w:rsidR="007A1547" w:rsidRPr="000A25AD" w:rsidRDefault="007A1547" w:rsidP="000A25AD">
      <w:pPr>
        <w:pStyle w:val="Subhead2"/>
      </w:pPr>
      <w:r w:rsidRPr="000A25AD">
        <w:t xml:space="preserve">4.1 The headteacher </w:t>
      </w:r>
    </w:p>
    <w:p w14:paraId="1A98E641" w14:textId="77777777" w:rsidR="00863D3B" w:rsidRDefault="00863D3B" w:rsidP="00863D3B">
      <w:pPr>
        <w:rPr>
          <w:lang w:val="en-GB"/>
        </w:rPr>
      </w:pPr>
    </w:p>
    <w:p w14:paraId="14E0C020" w14:textId="3F46CFA6" w:rsidR="007A1547" w:rsidRPr="00310526" w:rsidRDefault="007A1547" w:rsidP="00863D3B">
      <w:pPr>
        <w:rPr>
          <w:lang w:val="en-GB"/>
        </w:rPr>
      </w:pPr>
      <w:r w:rsidRPr="00310526">
        <w:rPr>
          <w:lang w:val="en-GB"/>
        </w:rPr>
        <w:t>Deciding whether to suspend or exclude</w:t>
      </w:r>
    </w:p>
    <w:p w14:paraId="254801FC" w14:textId="77777777" w:rsidR="00863D3B" w:rsidRDefault="00863D3B" w:rsidP="00863D3B">
      <w:pPr>
        <w:rPr>
          <w:lang w:val="en-GB"/>
        </w:rPr>
      </w:pPr>
    </w:p>
    <w:p w14:paraId="0D374C97" w14:textId="2911E292" w:rsidR="007A1547" w:rsidRPr="000A25AD" w:rsidRDefault="007A1547" w:rsidP="00863D3B">
      <w:pPr>
        <w:rPr>
          <w:lang w:val="en-GB"/>
        </w:rPr>
      </w:pPr>
      <w:r w:rsidRPr="7F8B9C96">
        <w:rPr>
          <w:lang w:val="en-GB"/>
        </w:rPr>
        <w:t>Only the headteacher, or acting headteacher, can suspend or permanently exclude a pupil from school on disciplinary grounds. The decision can be made in respect of behaviour inside or outside of school. The headteacher will only use permanent exclusion as a last resort.</w:t>
      </w:r>
      <w:r w:rsidR="6BFE48F7" w:rsidRPr="7F8B9C96">
        <w:rPr>
          <w:lang w:val="en-GB"/>
        </w:rPr>
        <w:t xml:space="preserve">  </w:t>
      </w:r>
    </w:p>
    <w:p w14:paraId="24DBB1CD" w14:textId="77777777" w:rsidR="00863D3B" w:rsidRPr="000A25AD" w:rsidRDefault="00863D3B" w:rsidP="00863D3B">
      <w:pPr>
        <w:rPr>
          <w:lang w:val="en-GB"/>
        </w:rPr>
      </w:pPr>
    </w:p>
    <w:p w14:paraId="1D8202D7" w14:textId="2E2DCE83" w:rsidR="007A1547" w:rsidRPr="000A25AD" w:rsidRDefault="007A1547" w:rsidP="00863D3B">
      <w:pPr>
        <w:rPr>
          <w:lang w:val="en-GB"/>
        </w:rPr>
      </w:pPr>
      <w:r w:rsidRPr="000A25AD">
        <w:rPr>
          <w:lang w:val="en-GB"/>
        </w:rPr>
        <w:t>A decision to suspend a pupil will be taken only:</w:t>
      </w:r>
    </w:p>
    <w:p w14:paraId="1E1527AA" w14:textId="77777777" w:rsidR="00863D3B" w:rsidRPr="000A25AD" w:rsidRDefault="00863D3B" w:rsidP="00863D3B">
      <w:pPr>
        <w:rPr>
          <w:lang w:val="en-GB"/>
        </w:rPr>
      </w:pPr>
    </w:p>
    <w:p w14:paraId="73303D04" w14:textId="2C839393" w:rsidR="00425F4C" w:rsidRPr="004F3F83" w:rsidRDefault="00425F4C" w:rsidP="00863D3B">
      <w:pPr>
        <w:pStyle w:val="ListParagraph"/>
        <w:numPr>
          <w:ilvl w:val="0"/>
          <w:numId w:val="114"/>
        </w:numPr>
        <w:rPr>
          <w:lang w:val="en-GB"/>
        </w:rPr>
      </w:pPr>
      <w:r w:rsidRPr="004F3F83">
        <w:rPr>
          <w:lang w:val="en-GB"/>
        </w:rPr>
        <w:t>In accordance with the school’s behaviour policy</w:t>
      </w:r>
    </w:p>
    <w:p w14:paraId="06C99570" w14:textId="783EB717" w:rsidR="00425F4C" w:rsidRPr="004F3F83" w:rsidRDefault="00425F4C" w:rsidP="00863D3B">
      <w:pPr>
        <w:pStyle w:val="ListParagraph"/>
        <w:numPr>
          <w:ilvl w:val="0"/>
          <w:numId w:val="114"/>
        </w:numPr>
        <w:rPr>
          <w:lang w:val="en-GB"/>
        </w:rPr>
      </w:pPr>
      <w:r w:rsidRPr="004F3F83">
        <w:rPr>
          <w:lang w:val="en-GB"/>
        </w:rPr>
        <w:t>To provide a clear signal of what is unacceptable behaviour</w:t>
      </w:r>
    </w:p>
    <w:p w14:paraId="19DCFB69" w14:textId="01B60F29" w:rsidR="00425F4C" w:rsidRPr="004F3F83" w:rsidRDefault="00425F4C" w:rsidP="00863D3B">
      <w:pPr>
        <w:pStyle w:val="ListParagraph"/>
        <w:numPr>
          <w:ilvl w:val="0"/>
          <w:numId w:val="114"/>
        </w:numPr>
        <w:rPr>
          <w:lang w:val="en-GB"/>
        </w:rPr>
      </w:pPr>
      <w:r w:rsidRPr="004F3F83">
        <w:rPr>
          <w:lang w:val="en-GB"/>
        </w:rPr>
        <w:t>To show a pupil that their current behaviour is putting them at risk of permanent exclusion.</w:t>
      </w:r>
    </w:p>
    <w:p w14:paraId="2F96DCEE" w14:textId="77777777" w:rsidR="00425F4C" w:rsidRDefault="00425F4C" w:rsidP="00425F4C">
      <w:pPr>
        <w:rPr>
          <w:rFonts w:ascii="Times New Roman" w:eastAsia="Times New Roman" w:hAnsi="Times New Roman"/>
          <w:lang w:val="en-GB"/>
        </w:rPr>
      </w:pPr>
    </w:p>
    <w:p w14:paraId="21C8D039" w14:textId="3A77E93E" w:rsidR="00425F4C" w:rsidRPr="003F7D12" w:rsidRDefault="003F7D12" w:rsidP="004F3F83">
      <w:pPr>
        <w:rPr>
          <w:lang w:val="en-GB"/>
        </w:rPr>
      </w:pPr>
      <w:r w:rsidRPr="004F3F83">
        <w:rPr>
          <w:lang w:val="en-GB"/>
        </w:rPr>
        <w:t>Where suspensions have become a regular occurrence, the headteacher will consider whether suspensions alon</w:t>
      </w:r>
      <w:r>
        <w:rPr>
          <w:lang w:val="en-GB"/>
        </w:rPr>
        <w:t>e</w:t>
      </w:r>
      <w:r w:rsidRPr="004F3F83">
        <w:rPr>
          <w:lang w:val="en-GB"/>
        </w:rPr>
        <w:t xml:space="preserve"> are an effective sanction and whether additional strategies need to be put in place to address behaviour issues.</w:t>
      </w:r>
    </w:p>
    <w:p w14:paraId="20D55443" w14:textId="77777777" w:rsidR="00425F4C" w:rsidRPr="004F3F83" w:rsidRDefault="00425F4C" w:rsidP="004F3F83">
      <w:pPr>
        <w:pStyle w:val="ListParagraph"/>
        <w:rPr>
          <w:rFonts w:ascii="Times New Roman" w:eastAsia="Times New Roman" w:hAnsi="Times New Roman"/>
          <w:lang w:val="en-GB"/>
        </w:rPr>
      </w:pPr>
    </w:p>
    <w:p w14:paraId="1FB3BE9C" w14:textId="02C8FA20" w:rsidR="007A1547" w:rsidRPr="000A25AD" w:rsidRDefault="007A1547" w:rsidP="00863D3B">
      <w:pPr>
        <w:pStyle w:val="ListParagraph"/>
        <w:numPr>
          <w:ilvl w:val="0"/>
          <w:numId w:val="114"/>
        </w:numPr>
        <w:rPr>
          <w:rFonts w:ascii="Times New Roman" w:eastAsia="Times New Roman" w:hAnsi="Times New Roman"/>
          <w:lang w:val="en-GB"/>
        </w:rPr>
      </w:pPr>
      <w:r w:rsidRPr="000A25AD">
        <w:rPr>
          <w:lang w:val="en-GB"/>
        </w:rPr>
        <w:t xml:space="preserve">In response to serious or persistent breaches of the school’s behaviour policy, </w:t>
      </w:r>
      <w:r w:rsidRPr="000A25AD">
        <w:rPr>
          <w:b/>
          <w:bCs/>
          <w:lang w:val="en-GB"/>
        </w:rPr>
        <w:t>and</w:t>
      </w:r>
    </w:p>
    <w:p w14:paraId="4DA42B9B" w14:textId="77777777" w:rsidR="007A1547" w:rsidRPr="000A25AD" w:rsidRDefault="007A1547" w:rsidP="00863D3B">
      <w:pPr>
        <w:pStyle w:val="ListParagraph"/>
        <w:numPr>
          <w:ilvl w:val="0"/>
          <w:numId w:val="114"/>
        </w:numPr>
        <w:rPr>
          <w:rFonts w:ascii="Times New Roman" w:eastAsia="Times New Roman" w:hAnsi="Times New Roman"/>
          <w:lang w:val="en-GB"/>
        </w:rPr>
      </w:pPr>
      <w:r w:rsidRPr="000A25AD">
        <w:rPr>
          <w:lang w:val="en-GB"/>
        </w:rPr>
        <w:t xml:space="preserve">If allowing the pupil to remain in school would seriously harm the education or welfare of others </w:t>
      </w:r>
    </w:p>
    <w:p w14:paraId="249352A5" w14:textId="77777777" w:rsidR="00863D3B" w:rsidRPr="000A25AD" w:rsidRDefault="00863D3B" w:rsidP="00863D3B">
      <w:pPr>
        <w:rPr>
          <w:lang w:val="en-GB"/>
        </w:rPr>
      </w:pPr>
    </w:p>
    <w:p w14:paraId="2E29B758" w14:textId="49F3AF27" w:rsidR="007A1547" w:rsidRPr="000A25AD" w:rsidRDefault="007A1547" w:rsidP="00863D3B">
      <w:pPr>
        <w:rPr>
          <w:lang w:val="en-GB"/>
        </w:rPr>
      </w:pPr>
      <w:r w:rsidRPr="000A25AD">
        <w:rPr>
          <w:lang w:val="en-GB"/>
        </w:rPr>
        <w:t>Before deciding whether to suspend or exclude a pupil, the headteacher will:</w:t>
      </w:r>
    </w:p>
    <w:p w14:paraId="707D14CC" w14:textId="77777777" w:rsidR="00FA28C2" w:rsidRPr="000A25AD" w:rsidRDefault="00FA28C2" w:rsidP="00863D3B">
      <w:pPr>
        <w:rPr>
          <w:lang w:val="en-GB"/>
        </w:rPr>
      </w:pPr>
    </w:p>
    <w:p w14:paraId="116B833D" w14:textId="0FF45F94" w:rsidR="007A1547" w:rsidRPr="000A25AD" w:rsidRDefault="007A1547" w:rsidP="00FA28C2">
      <w:pPr>
        <w:pStyle w:val="ListParagraph"/>
        <w:numPr>
          <w:ilvl w:val="0"/>
          <w:numId w:val="115"/>
        </w:numPr>
        <w:rPr>
          <w:rFonts w:ascii="Times New Roman" w:eastAsia="Times New Roman" w:hAnsi="Times New Roman"/>
          <w:lang w:val="en-GB"/>
        </w:rPr>
      </w:pPr>
      <w:r w:rsidRPr="000A25AD">
        <w:rPr>
          <w:lang w:val="en-GB"/>
        </w:rPr>
        <w:t xml:space="preserve">Consider all the relevant facts and evidence on the balance of probabilities, including whether the incident(s) leading to the exclusion </w:t>
      </w:r>
      <w:r w:rsidR="008102D8">
        <w:rPr>
          <w:lang w:val="en-GB"/>
        </w:rPr>
        <w:t>was/</w:t>
      </w:r>
      <w:r w:rsidRPr="000A25AD">
        <w:rPr>
          <w:lang w:val="en-GB"/>
        </w:rPr>
        <w:t>were provoked</w:t>
      </w:r>
    </w:p>
    <w:p w14:paraId="64966D96" w14:textId="77777777" w:rsidR="007A1547" w:rsidRPr="000A25AD" w:rsidRDefault="007A1547" w:rsidP="00FA28C2">
      <w:pPr>
        <w:pStyle w:val="ListParagraph"/>
        <w:numPr>
          <w:ilvl w:val="0"/>
          <w:numId w:val="115"/>
        </w:numPr>
        <w:rPr>
          <w:rFonts w:ascii="Times New Roman" w:eastAsia="Times New Roman" w:hAnsi="Times New Roman"/>
          <w:lang w:val="en-GB"/>
        </w:rPr>
      </w:pPr>
      <w:r w:rsidRPr="000A25AD">
        <w:rPr>
          <w:lang w:val="en-GB"/>
        </w:rPr>
        <w:t>Allow the pupil to give their version of events</w:t>
      </w:r>
    </w:p>
    <w:p w14:paraId="79F6F6B2" w14:textId="77777777" w:rsidR="007A1547" w:rsidRPr="000A25AD" w:rsidRDefault="007A1547" w:rsidP="00FA28C2">
      <w:pPr>
        <w:pStyle w:val="ListParagraph"/>
        <w:numPr>
          <w:ilvl w:val="0"/>
          <w:numId w:val="115"/>
        </w:numPr>
        <w:rPr>
          <w:rFonts w:ascii="Times New Roman" w:eastAsia="Times New Roman" w:hAnsi="Times New Roman"/>
          <w:lang w:val="en-GB"/>
        </w:rPr>
      </w:pPr>
      <w:r w:rsidRPr="000A25AD">
        <w:rPr>
          <w:lang w:val="en-GB"/>
        </w:rPr>
        <w:t>Consider whether the pupil has special educational needs (SEN)</w:t>
      </w:r>
    </w:p>
    <w:p w14:paraId="1262F763" w14:textId="77777777" w:rsidR="007A1547" w:rsidRPr="000A25AD" w:rsidRDefault="007A1547" w:rsidP="00FA28C2">
      <w:pPr>
        <w:pStyle w:val="ListParagraph"/>
        <w:numPr>
          <w:ilvl w:val="0"/>
          <w:numId w:val="115"/>
        </w:numPr>
        <w:rPr>
          <w:rFonts w:ascii="Times New Roman" w:eastAsia="Times New Roman" w:hAnsi="Times New Roman"/>
          <w:lang w:val="en-GB"/>
        </w:rPr>
      </w:pPr>
      <w:r w:rsidRPr="000A25AD">
        <w:rPr>
          <w:lang w:val="en-GB"/>
        </w:rPr>
        <w:t>Consider whether the pupil is especially vulnerable (e.g. the pupil has a social worker, or is a looked-after child (LAC))</w:t>
      </w:r>
    </w:p>
    <w:p w14:paraId="79B95A04" w14:textId="724A94D4" w:rsidR="007A1547" w:rsidRPr="004F3F83" w:rsidRDefault="007A1547" w:rsidP="00FA28C2">
      <w:pPr>
        <w:pStyle w:val="ListParagraph"/>
        <w:numPr>
          <w:ilvl w:val="0"/>
          <w:numId w:val="115"/>
        </w:numPr>
        <w:rPr>
          <w:rFonts w:ascii="Times New Roman" w:eastAsia="Times New Roman" w:hAnsi="Times New Roman"/>
          <w:lang w:val="en-GB"/>
        </w:rPr>
      </w:pPr>
      <w:r w:rsidRPr="000A25AD">
        <w:rPr>
          <w:lang w:val="en-GB"/>
        </w:rPr>
        <w:t>Consider whether all alternative solutions have been explored</w:t>
      </w:r>
      <w:r w:rsidR="00426C2F">
        <w:rPr>
          <w:lang w:val="en-GB"/>
        </w:rPr>
        <w:t>, such as</w:t>
      </w:r>
    </w:p>
    <w:p w14:paraId="79003255" w14:textId="6D58912F" w:rsidR="00426C2F" w:rsidRPr="004F3F83" w:rsidRDefault="00426C2F" w:rsidP="00426C2F">
      <w:pPr>
        <w:pStyle w:val="ListParagraph"/>
        <w:numPr>
          <w:ilvl w:val="0"/>
          <w:numId w:val="135"/>
        </w:numPr>
        <w:rPr>
          <w:rFonts w:ascii="Times New Roman" w:eastAsia="Times New Roman" w:hAnsi="Times New Roman"/>
          <w:lang w:val="en-GB"/>
        </w:rPr>
      </w:pPr>
      <w:r>
        <w:rPr>
          <w:lang w:val="en-GB"/>
        </w:rPr>
        <w:lastRenderedPageBreak/>
        <w:t>For suspensions: detentions or other sanctions provided for in the behaviour policy</w:t>
      </w:r>
    </w:p>
    <w:p w14:paraId="13C2DB47" w14:textId="47577211" w:rsidR="00426C2F" w:rsidRPr="000A25AD" w:rsidRDefault="00426C2F" w:rsidP="004F3F83">
      <w:pPr>
        <w:pStyle w:val="ListParagraph"/>
        <w:numPr>
          <w:ilvl w:val="0"/>
          <w:numId w:val="135"/>
        </w:numPr>
        <w:rPr>
          <w:rFonts w:ascii="Times New Roman" w:eastAsia="Times New Roman" w:hAnsi="Times New Roman"/>
          <w:lang w:val="en-GB"/>
        </w:rPr>
      </w:pPr>
      <w:r>
        <w:rPr>
          <w:lang w:val="en-GB"/>
        </w:rPr>
        <w:t>For exclusions: off-site direction or managed moves</w:t>
      </w:r>
    </w:p>
    <w:p w14:paraId="28A319AA" w14:textId="77777777" w:rsidR="00FA28C2" w:rsidRDefault="00FA28C2" w:rsidP="00863D3B">
      <w:pPr>
        <w:rPr>
          <w:lang w:val="en-GB"/>
        </w:rPr>
      </w:pPr>
      <w:bookmarkStart w:id="11" w:name="_Toc111556555"/>
    </w:p>
    <w:p w14:paraId="4BF88B2F" w14:textId="1E04DCEC" w:rsidR="7F8B9C96" w:rsidRDefault="7F8B9C96" w:rsidP="7F8B9C96">
      <w:pPr>
        <w:rPr>
          <w:lang w:val="en-GB"/>
        </w:rPr>
      </w:pPr>
    </w:p>
    <w:p w14:paraId="64E4C38F" w14:textId="5F1932B6" w:rsidR="7F8B9C96" w:rsidRDefault="7F8B9C96" w:rsidP="7F8B9C96">
      <w:pPr>
        <w:rPr>
          <w:lang w:val="en-GB"/>
        </w:rPr>
      </w:pPr>
    </w:p>
    <w:p w14:paraId="56BF4F7A" w14:textId="57B3D299" w:rsidR="007A1547" w:rsidRDefault="007A1547" w:rsidP="00863D3B">
      <w:pPr>
        <w:rPr>
          <w:lang w:val="en-GB"/>
        </w:rPr>
      </w:pPr>
      <w:r w:rsidRPr="00310526">
        <w:rPr>
          <w:lang w:val="en-GB"/>
        </w:rPr>
        <w:t>The headteacher will consider the views of the pupil, in light of their age and understanding, before deciding to suspend or exclude, unless it would not be appropriate to do so.</w:t>
      </w:r>
      <w:bookmarkEnd w:id="11"/>
    </w:p>
    <w:p w14:paraId="3F245FBF" w14:textId="77777777" w:rsidR="00992070" w:rsidRPr="00310526" w:rsidRDefault="00992070" w:rsidP="00863D3B">
      <w:pPr>
        <w:rPr>
          <w:lang w:val="en-GB"/>
        </w:rPr>
      </w:pPr>
    </w:p>
    <w:p w14:paraId="0458D743" w14:textId="4F613A55" w:rsidR="007A1547" w:rsidRPr="00310526" w:rsidRDefault="007A1547" w:rsidP="00863D3B">
      <w:pPr>
        <w:rPr>
          <w:lang w:val="en-GB"/>
        </w:rPr>
      </w:pPr>
      <w:bookmarkStart w:id="12" w:name="_Toc111556556"/>
      <w:r w:rsidRPr="00310526">
        <w:rPr>
          <w:lang w:val="en-GB"/>
        </w:rPr>
        <w:t>Pupils who need support to express their views will be allowed to have their views expressed through an advocate, such as a parent</w:t>
      </w:r>
      <w:r w:rsidR="00375A00">
        <w:rPr>
          <w:lang w:val="en-GB"/>
        </w:rPr>
        <w:t>/carer</w:t>
      </w:r>
      <w:r w:rsidRPr="00310526">
        <w:rPr>
          <w:lang w:val="en-GB"/>
        </w:rPr>
        <w:t xml:space="preserve"> or social worker.</w:t>
      </w:r>
      <w:bookmarkEnd w:id="12"/>
    </w:p>
    <w:p w14:paraId="6CB3A0BB" w14:textId="77777777" w:rsidR="00992070" w:rsidRDefault="00992070" w:rsidP="00863D3B">
      <w:pPr>
        <w:rPr>
          <w:lang w:val="en-GB"/>
        </w:rPr>
      </w:pPr>
      <w:bookmarkStart w:id="13" w:name="_Toc111556557"/>
    </w:p>
    <w:p w14:paraId="5F46D3F2" w14:textId="72E8EC06" w:rsidR="007A1547" w:rsidRPr="00310526" w:rsidRDefault="007A1547" w:rsidP="00863D3B">
      <w:pPr>
        <w:rPr>
          <w:lang w:val="en-GB"/>
        </w:rPr>
      </w:pPr>
      <w:r w:rsidRPr="001A733C">
        <w:rPr>
          <w:lang w:val="en-GB"/>
        </w:rPr>
        <w:t>The headteacher will not reach their decision until they have heard from the pupil</w:t>
      </w:r>
      <w:r w:rsidRPr="00310526">
        <w:rPr>
          <w:lang w:val="en-GB"/>
        </w:rPr>
        <w:t>, and will inform the pupil of how their views were taken into account when making the decision.</w:t>
      </w:r>
      <w:bookmarkEnd w:id="13"/>
    </w:p>
    <w:p w14:paraId="3B3DC401" w14:textId="146F9361" w:rsidR="007A1547" w:rsidRPr="00310526" w:rsidRDefault="007A1547" w:rsidP="007A1547">
      <w:pPr>
        <w:pStyle w:val="NormalWeb"/>
        <w:spacing w:before="120" w:beforeAutospacing="0" w:after="240" w:afterAutospacing="0"/>
        <w:rPr>
          <w:sz w:val="22"/>
          <w:szCs w:val="22"/>
        </w:rPr>
      </w:pPr>
      <w:r w:rsidRPr="00310526">
        <w:rPr>
          <w:rFonts w:ascii="Arial" w:hAnsi="Arial" w:cs="Arial"/>
          <w:b/>
          <w:bCs/>
          <w:color w:val="000000"/>
          <w:sz w:val="20"/>
          <w:szCs w:val="20"/>
        </w:rPr>
        <w:t>Informing parents</w:t>
      </w:r>
      <w:r w:rsidR="005945D2">
        <w:rPr>
          <w:rFonts w:ascii="Arial" w:hAnsi="Arial" w:cs="Arial"/>
          <w:b/>
          <w:bCs/>
          <w:color w:val="000000"/>
          <w:sz w:val="20"/>
          <w:szCs w:val="20"/>
        </w:rPr>
        <w:t>/carers</w:t>
      </w:r>
      <w:r w:rsidRPr="00310526">
        <w:rPr>
          <w:rFonts w:ascii="Arial" w:hAnsi="Arial" w:cs="Arial"/>
          <w:b/>
          <w:bCs/>
          <w:color w:val="000000"/>
          <w:sz w:val="20"/>
          <w:szCs w:val="20"/>
        </w:rPr>
        <w:t xml:space="preserve"> </w:t>
      </w:r>
    </w:p>
    <w:p w14:paraId="4B953314" w14:textId="4EA8F1FD" w:rsidR="007A1547" w:rsidRDefault="007A1547" w:rsidP="007A1547">
      <w:pPr>
        <w:spacing w:before="120"/>
        <w:rPr>
          <w:lang w:val="en-GB"/>
        </w:rPr>
      </w:pPr>
      <w:r w:rsidRPr="00310526">
        <w:rPr>
          <w:lang w:val="en-GB"/>
        </w:rPr>
        <w:t>If a pupil is at risk of suspension or exclusion the headteacher will inform the parents</w:t>
      </w:r>
      <w:r w:rsidR="005945D2">
        <w:rPr>
          <w:lang w:val="en-GB"/>
        </w:rPr>
        <w:t>/carers</w:t>
      </w:r>
      <w:r w:rsidRPr="00310526">
        <w:rPr>
          <w:lang w:val="en-GB"/>
        </w:rPr>
        <w:t xml:space="preserve"> as early as possible, in order to work together to consider what factors may be affecting the pupil’s behaviour, and what further support can be put in place to improve the behaviour.</w:t>
      </w:r>
    </w:p>
    <w:p w14:paraId="70250E18" w14:textId="77777777" w:rsidR="00827126" w:rsidRPr="00310526" w:rsidRDefault="00827126" w:rsidP="007A1547">
      <w:pPr>
        <w:spacing w:before="120"/>
        <w:rPr>
          <w:lang w:val="en-GB"/>
        </w:rPr>
      </w:pPr>
    </w:p>
    <w:p w14:paraId="003C2C35" w14:textId="1022F4B2" w:rsidR="0053782A" w:rsidRDefault="007A1547" w:rsidP="007A1547">
      <w:pPr>
        <w:rPr>
          <w:lang w:val="en-GB"/>
        </w:rPr>
      </w:pPr>
      <w:r w:rsidRPr="00310526">
        <w:rPr>
          <w:lang w:val="en-GB"/>
        </w:rPr>
        <w:t>If the headteacher decides to suspend or exclude a pupil, the parents</w:t>
      </w:r>
      <w:r w:rsidR="005945D2">
        <w:rPr>
          <w:lang w:val="en-GB"/>
        </w:rPr>
        <w:t>/carers</w:t>
      </w:r>
      <w:r w:rsidRPr="00310526">
        <w:rPr>
          <w:lang w:val="en-GB"/>
        </w:rPr>
        <w:t xml:space="preserve"> will be informed</w:t>
      </w:r>
      <w:r>
        <w:rPr>
          <w:lang w:val="en-GB"/>
        </w:rPr>
        <w:t>,</w:t>
      </w:r>
      <w:r w:rsidRPr="00310526">
        <w:rPr>
          <w:lang w:val="en-GB"/>
        </w:rPr>
        <w:t xml:space="preserve"> </w:t>
      </w:r>
      <w:r>
        <w:rPr>
          <w:lang w:val="en-GB"/>
        </w:rPr>
        <w:t xml:space="preserve">in person or by telephone, </w:t>
      </w:r>
      <w:r w:rsidRPr="00310526">
        <w:rPr>
          <w:lang w:val="en-GB"/>
        </w:rPr>
        <w:t>of the period of the suspension or exclusion and the reason(s) for it, without delay.</w:t>
      </w:r>
    </w:p>
    <w:p w14:paraId="35D56281" w14:textId="4371CFC2" w:rsidR="007A1547" w:rsidRPr="00310526" w:rsidRDefault="007A1547" w:rsidP="007A1547">
      <w:pPr>
        <w:rPr>
          <w:lang w:val="en-GB"/>
        </w:rPr>
      </w:pPr>
      <w:r w:rsidRPr="00310526">
        <w:rPr>
          <w:lang w:val="en-GB"/>
        </w:rPr>
        <w:t xml:space="preserve"> </w:t>
      </w:r>
    </w:p>
    <w:p w14:paraId="5630B957" w14:textId="7A732CA4" w:rsidR="007A1547" w:rsidRDefault="007A1547" w:rsidP="007A1547">
      <w:pPr>
        <w:rPr>
          <w:lang w:val="en-GB"/>
        </w:rPr>
      </w:pPr>
      <w:r w:rsidRPr="00310526">
        <w:rPr>
          <w:lang w:val="en-GB"/>
        </w:rPr>
        <w:t>The parents</w:t>
      </w:r>
      <w:r w:rsidR="00E2482E">
        <w:rPr>
          <w:lang w:val="en-GB"/>
        </w:rPr>
        <w:t>/carers</w:t>
      </w:r>
      <w:r w:rsidRPr="00310526">
        <w:rPr>
          <w:lang w:val="en-GB"/>
        </w:rPr>
        <w:t xml:space="preserve"> will also be provided with the following information in writing, without delay:</w:t>
      </w:r>
    </w:p>
    <w:p w14:paraId="753273BE" w14:textId="77777777" w:rsidR="0053782A" w:rsidRPr="00310526" w:rsidRDefault="0053782A" w:rsidP="007A1547">
      <w:pPr>
        <w:rPr>
          <w:lang w:val="en-GB"/>
        </w:rPr>
      </w:pPr>
    </w:p>
    <w:p w14:paraId="26432D93" w14:textId="77777777" w:rsidR="007A1547" w:rsidRPr="00310526" w:rsidRDefault="007A1547" w:rsidP="0053782A">
      <w:pPr>
        <w:numPr>
          <w:ilvl w:val="0"/>
          <w:numId w:val="116"/>
        </w:numPr>
        <w:spacing w:after="120"/>
        <w:rPr>
          <w:rFonts w:ascii="Times New Roman" w:eastAsia="Times New Roman" w:hAnsi="Times New Roman"/>
          <w:lang w:val="en-GB"/>
        </w:rPr>
      </w:pPr>
      <w:r w:rsidRPr="00310526">
        <w:rPr>
          <w:lang w:val="en-GB"/>
        </w:rPr>
        <w:t>The reason(s) for the suspension or permanent exclusion</w:t>
      </w:r>
    </w:p>
    <w:p w14:paraId="7A383A9D" w14:textId="77777777" w:rsidR="007A1547" w:rsidRPr="00310526" w:rsidRDefault="007A1547" w:rsidP="0053782A">
      <w:pPr>
        <w:numPr>
          <w:ilvl w:val="0"/>
          <w:numId w:val="116"/>
        </w:numPr>
        <w:spacing w:after="120"/>
        <w:rPr>
          <w:rFonts w:ascii="Times New Roman" w:eastAsia="Times New Roman" w:hAnsi="Times New Roman"/>
          <w:lang w:val="en-GB"/>
        </w:rPr>
      </w:pPr>
      <w:r w:rsidRPr="00310526">
        <w:rPr>
          <w:lang w:val="en-GB"/>
        </w:rPr>
        <w:t>The length of the suspension or, for a permanent exclusion, the fact that it is permanent</w:t>
      </w:r>
    </w:p>
    <w:p w14:paraId="5A2D8D8C" w14:textId="590B898A" w:rsidR="007A1547" w:rsidRPr="00D53994" w:rsidRDefault="007A1547" w:rsidP="0053782A">
      <w:pPr>
        <w:numPr>
          <w:ilvl w:val="0"/>
          <w:numId w:val="116"/>
        </w:numPr>
        <w:spacing w:after="120"/>
        <w:rPr>
          <w:rFonts w:ascii="Times New Roman" w:eastAsia="Times New Roman" w:hAnsi="Times New Roman"/>
          <w:lang w:val="en-GB"/>
        </w:rPr>
      </w:pPr>
      <w:r w:rsidRPr="00D53994">
        <w:rPr>
          <w:lang w:val="en-GB"/>
        </w:rPr>
        <w:t>Information about the parents’</w:t>
      </w:r>
      <w:r w:rsidR="00E2482E">
        <w:rPr>
          <w:lang w:val="en-GB"/>
        </w:rPr>
        <w:t>/carers’</w:t>
      </w:r>
      <w:r w:rsidRPr="00D53994">
        <w:rPr>
          <w:lang w:val="en-GB"/>
        </w:rPr>
        <w:t xml:space="preserve"> right to make representations about the suspension or permanent exclusion to the governing board and, where the pupil is attending alongside parents</w:t>
      </w:r>
      <w:r w:rsidR="00E2482E">
        <w:rPr>
          <w:lang w:val="en-GB"/>
        </w:rPr>
        <w:t>/carers</w:t>
      </w:r>
      <w:r w:rsidRPr="00D53994">
        <w:rPr>
          <w:lang w:val="en-GB"/>
        </w:rPr>
        <w:t>, how they may be involved in this</w:t>
      </w:r>
    </w:p>
    <w:p w14:paraId="209C1F16" w14:textId="77777777" w:rsidR="007A1547" w:rsidRPr="00310526" w:rsidRDefault="007A1547" w:rsidP="0053782A">
      <w:pPr>
        <w:numPr>
          <w:ilvl w:val="0"/>
          <w:numId w:val="116"/>
        </w:numPr>
        <w:spacing w:after="120"/>
        <w:rPr>
          <w:rFonts w:ascii="Times New Roman" w:eastAsia="Times New Roman" w:hAnsi="Times New Roman"/>
          <w:lang w:val="en-GB"/>
        </w:rPr>
      </w:pPr>
      <w:r w:rsidRPr="00310526">
        <w:rPr>
          <w:lang w:val="en-GB"/>
        </w:rPr>
        <w:t>How any representations should be made</w:t>
      </w:r>
    </w:p>
    <w:p w14:paraId="20613FB3" w14:textId="38CE6C2A" w:rsidR="007A1547" w:rsidRPr="00310526" w:rsidRDefault="007A1547" w:rsidP="0053782A">
      <w:pPr>
        <w:numPr>
          <w:ilvl w:val="0"/>
          <w:numId w:val="116"/>
        </w:numPr>
        <w:spacing w:after="120"/>
        <w:rPr>
          <w:rFonts w:ascii="Times New Roman" w:eastAsia="Times New Roman" w:hAnsi="Times New Roman"/>
          <w:lang w:val="en-GB"/>
        </w:rPr>
      </w:pPr>
      <w:r w:rsidRPr="00310526">
        <w:rPr>
          <w:lang w:val="en-GB"/>
        </w:rPr>
        <w:t xml:space="preserve">Where there is a legal requirement for the governing board to hold a meeting to consider the reinstatement of a pupil, and that parents have a right to attend the meeting, be represented at the meeting (at their own expense) and bring a friend </w:t>
      </w:r>
    </w:p>
    <w:p w14:paraId="4DD56C0D" w14:textId="71C8ACA4" w:rsidR="007A1547" w:rsidRPr="00310526" w:rsidRDefault="007A1547" w:rsidP="0053782A">
      <w:pPr>
        <w:numPr>
          <w:ilvl w:val="0"/>
          <w:numId w:val="116"/>
        </w:numPr>
        <w:spacing w:after="120"/>
        <w:rPr>
          <w:rFonts w:ascii="Times New Roman" w:eastAsia="Times New Roman" w:hAnsi="Times New Roman"/>
          <w:lang w:val="en-GB"/>
        </w:rPr>
      </w:pPr>
      <w:r w:rsidRPr="00310526">
        <w:rPr>
          <w:rFonts w:cs="Arial"/>
          <w:color w:val="000000"/>
          <w:szCs w:val="20"/>
          <w:lang w:val="en-GB"/>
        </w:rPr>
        <w:t>That parents have the right to request that the meetings be held remotely, and how and to whom they should make this request</w:t>
      </w:r>
    </w:p>
    <w:p w14:paraId="0F9F0724" w14:textId="228D748D" w:rsidR="007A1547" w:rsidRDefault="007A1547" w:rsidP="007A1547">
      <w:pPr>
        <w:ind w:left="79"/>
        <w:rPr>
          <w:lang w:val="en-GB"/>
        </w:rPr>
      </w:pPr>
      <w:r w:rsidRPr="00310526">
        <w:rPr>
          <w:lang w:val="en-GB"/>
        </w:rPr>
        <w:t>If the pupil is of compulsory school age, the headteacher will also notify parents</w:t>
      </w:r>
      <w:r w:rsidR="00534FE5">
        <w:rPr>
          <w:lang w:val="en-GB"/>
        </w:rPr>
        <w:t>/carers</w:t>
      </w:r>
      <w:r w:rsidRPr="00310526">
        <w:rPr>
          <w:lang w:val="en-GB"/>
        </w:rPr>
        <w:t xml:space="preserve"> without delay and by the end of the afternoon session on the first day their child is suspended or permanently excluded, that:</w:t>
      </w:r>
    </w:p>
    <w:p w14:paraId="7C31C4F8" w14:textId="77777777" w:rsidR="0053782A" w:rsidRPr="00310526" w:rsidRDefault="0053782A" w:rsidP="007A1547">
      <w:pPr>
        <w:ind w:left="79"/>
        <w:rPr>
          <w:rFonts w:ascii="Times New Roman" w:eastAsia="Times New Roman" w:hAnsi="Times New Roman"/>
          <w:lang w:val="en-GB"/>
        </w:rPr>
      </w:pPr>
    </w:p>
    <w:p w14:paraId="62E1B071" w14:textId="58E8A41D" w:rsidR="007A1547" w:rsidRPr="0053782A" w:rsidRDefault="007A1547" w:rsidP="0053782A">
      <w:pPr>
        <w:pStyle w:val="ListParagraph"/>
        <w:numPr>
          <w:ilvl w:val="0"/>
          <w:numId w:val="117"/>
        </w:numPr>
        <w:spacing w:after="120"/>
        <w:rPr>
          <w:rFonts w:ascii="Times New Roman" w:eastAsia="Times New Roman" w:hAnsi="Times New Roman"/>
          <w:lang w:val="en-GB"/>
        </w:rPr>
      </w:pPr>
      <w:r w:rsidRPr="0053782A">
        <w:rPr>
          <w:lang w:val="en-GB"/>
        </w:rPr>
        <w:t xml:space="preserve">For the first 5 school days of </w:t>
      </w:r>
      <w:r w:rsidR="00534FE5">
        <w:rPr>
          <w:lang w:val="en-GB"/>
        </w:rPr>
        <w:t xml:space="preserve">the suspension or </w:t>
      </w:r>
      <w:r w:rsidRPr="0053782A">
        <w:rPr>
          <w:lang w:val="en-GB"/>
        </w:rPr>
        <w:t>exclusion (or until the start date of any alternative provision or the end of the suspension, where this is earlier), the parents</w:t>
      </w:r>
      <w:r w:rsidR="008F7CF5">
        <w:rPr>
          <w:lang w:val="en-GB"/>
        </w:rPr>
        <w:t>/carers</w:t>
      </w:r>
      <w:r w:rsidRPr="0053782A">
        <w:rPr>
          <w:lang w:val="en-GB"/>
        </w:rPr>
        <w:t xml:space="preserve"> are legally required to ensure that their child is not present in a public place during school hours without a good reason. This will include specifying on which days this duty applies</w:t>
      </w:r>
    </w:p>
    <w:p w14:paraId="073ABA04" w14:textId="7ADA2E80" w:rsidR="007A1547" w:rsidRPr="0053782A" w:rsidRDefault="007A1547" w:rsidP="0053782A">
      <w:pPr>
        <w:pStyle w:val="ListParagraph"/>
        <w:numPr>
          <w:ilvl w:val="0"/>
          <w:numId w:val="117"/>
        </w:numPr>
        <w:spacing w:after="120"/>
        <w:rPr>
          <w:rFonts w:ascii="Times New Roman" w:eastAsia="Times New Roman" w:hAnsi="Times New Roman"/>
          <w:lang w:val="en-GB"/>
        </w:rPr>
      </w:pPr>
      <w:r w:rsidRPr="0053782A">
        <w:rPr>
          <w:lang w:val="en-GB"/>
        </w:rPr>
        <w:t>Parents</w:t>
      </w:r>
      <w:r w:rsidR="008F7CF5">
        <w:rPr>
          <w:lang w:val="en-GB"/>
        </w:rPr>
        <w:t>/carers</w:t>
      </w:r>
      <w:r w:rsidRPr="0053782A">
        <w:rPr>
          <w:lang w:val="en-GB"/>
        </w:rPr>
        <w:t xml:space="preserve"> may be given a fixed penalty notice or prosecuted if they fail to do this</w:t>
      </w:r>
    </w:p>
    <w:p w14:paraId="5EB12157" w14:textId="77777777" w:rsidR="0053782A" w:rsidRDefault="0053782A" w:rsidP="007A1547">
      <w:pPr>
        <w:spacing w:before="120"/>
        <w:rPr>
          <w:lang w:val="en-GB"/>
        </w:rPr>
      </w:pPr>
    </w:p>
    <w:p w14:paraId="72FEF28F" w14:textId="74CFB073" w:rsidR="007A1547" w:rsidRDefault="007A1547" w:rsidP="007A1547">
      <w:pPr>
        <w:spacing w:before="120"/>
        <w:rPr>
          <w:lang w:val="en-GB"/>
        </w:rPr>
      </w:pPr>
      <w:r w:rsidRPr="00310526">
        <w:rPr>
          <w:lang w:val="en-GB"/>
        </w:rPr>
        <w:t>If alternative provision is being arranged, the following information will be included, if possible:</w:t>
      </w:r>
    </w:p>
    <w:p w14:paraId="1D26FB3B" w14:textId="77777777" w:rsidR="0053782A" w:rsidRPr="00310526" w:rsidRDefault="0053782A" w:rsidP="007A1547">
      <w:pPr>
        <w:spacing w:before="120"/>
        <w:rPr>
          <w:lang w:val="en-GB"/>
        </w:rPr>
      </w:pPr>
    </w:p>
    <w:p w14:paraId="39AC4040" w14:textId="77777777" w:rsidR="007A1547" w:rsidRPr="0053782A" w:rsidRDefault="007A1547" w:rsidP="0053782A">
      <w:pPr>
        <w:pStyle w:val="ListParagraph"/>
        <w:numPr>
          <w:ilvl w:val="0"/>
          <w:numId w:val="118"/>
        </w:numPr>
        <w:spacing w:after="120"/>
        <w:rPr>
          <w:rFonts w:ascii="Times New Roman" w:eastAsia="Times New Roman" w:hAnsi="Times New Roman"/>
          <w:lang w:val="en-GB"/>
        </w:rPr>
      </w:pPr>
      <w:r w:rsidRPr="0053782A">
        <w:rPr>
          <w:lang w:val="en-GB"/>
        </w:rPr>
        <w:t xml:space="preserve">The start date for any provision of full-time education that has been arranged </w:t>
      </w:r>
    </w:p>
    <w:p w14:paraId="2029AB19" w14:textId="77777777" w:rsidR="007A1547" w:rsidRPr="0053782A" w:rsidRDefault="007A1547" w:rsidP="0053782A">
      <w:pPr>
        <w:pStyle w:val="ListParagraph"/>
        <w:numPr>
          <w:ilvl w:val="0"/>
          <w:numId w:val="118"/>
        </w:numPr>
        <w:spacing w:after="120"/>
        <w:rPr>
          <w:rFonts w:ascii="Times New Roman" w:eastAsia="Times New Roman" w:hAnsi="Times New Roman"/>
          <w:lang w:val="en-GB"/>
        </w:rPr>
      </w:pPr>
      <w:r w:rsidRPr="0053782A">
        <w:rPr>
          <w:lang w:val="en-GB"/>
        </w:rPr>
        <w:t>The start and finish times of any such provision, including the times for morning and afternoon sessions, where relevant</w:t>
      </w:r>
    </w:p>
    <w:p w14:paraId="79959B5F" w14:textId="77777777" w:rsidR="007A1547" w:rsidRPr="0053782A" w:rsidRDefault="007A1547" w:rsidP="0053782A">
      <w:pPr>
        <w:pStyle w:val="ListParagraph"/>
        <w:numPr>
          <w:ilvl w:val="0"/>
          <w:numId w:val="118"/>
        </w:numPr>
        <w:spacing w:after="120"/>
        <w:rPr>
          <w:rFonts w:ascii="Times New Roman" w:eastAsia="Times New Roman" w:hAnsi="Times New Roman"/>
          <w:lang w:val="en-GB"/>
        </w:rPr>
      </w:pPr>
      <w:r w:rsidRPr="0053782A">
        <w:rPr>
          <w:lang w:val="en-GB"/>
        </w:rPr>
        <w:t>The address at which the provision will take place</w:t>
      </w:r>
    </w:p>
    <w:p w14:paraId="7B767BAD" w14:textId="77777777" w:rsidR="007A1547" w:rsidRPr="0053782A" w:rsidRDefault="007A1547" w:rsidP="0053782A">
      <w:pPr>
        <w:pStyle w:val="ListParagraph"/>
        <w:numPr>
          <w:ilvl w:val="0"/>
          <w:numId w:val="118"/>
        </w:numPr>
        <w:spacing w:after="120"/>
        <w:rPr>
          <w:rFonts w:ascii="Times New Roman" w:eastAsia="Times New Roman" w:hAnsi="Times New Roman"/>
          <w:lang w:val="en-GB"/>
        </w:rPr>
      </w:pPr>
      <w:r w:rsidRPr="0053782A">
        <w:rPr>
          <w:lang w:val="en-GB"/>
        </w:rPr>
        <w:t>Any information the pupil needs in order to identify the person they should report to on the first day</w:t>
      </w:r>
    </w:p>
    <w:p w14:paraId="254BCC63" w14:textId="77777777" w:rsidR="0053782A" w:rsidRDefault="0053782A" w:rsidP="007A1547">
      <w:pPr>
        <w:rPr>
          <w:lang w:val="en-GB"/>
        </w:rPr>
      </w:pPr>
    </w:p>
    <w:p w14:paraId="0B7398E8" w14:textId="4BBCCE86" w:rsidR="007A1547" w:rsidRDefault="007A1547" w:rsidP="007A1547">
      <w:pPr>
        <w:rPr>
          <w:lang w:val="en-GB"/>
        </w:rPr>
      </w:pPr>
      <w:r w:rsidRPr="00310526">
        <w:rPr>
          <w:lang w:val="en-GB"/>
        </w:rPr>
        <w:t>If the headteacher does not have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14:paraId="018478D3" w14:textId="77777777" w:rsidR="0053782A" w:rsidRPr="00310526" w:rsidRDefault="0053782A" w:rsidP="007A1547">
      <w:pPr>
        <w:rPr>
          <w:lang w:val="en-GB"/>
        </w:rPr>
      </w:pPr>
    </w:p>
    <w:p w14:paraId="6CBDB5E6" w14:textId="72794FB0" w:rsidR="007A1547" w:rsidRDefault="007A1547" w:rsidP="007A1547">
      <w:pPr>
        <w:rPr>
          <w:lang w:val="en-GB"/>
        </w:rPr>
      </w:pPr>
      <w:r w:rsidRPr="00310526">
        <w:rPr>
          <w:lang w:val="en-GB"/>
        </w:rPr>
        <w:t>The only exception to this is where alternative provision is to be provided before the sixth day of a suspension or permanent exclusion, in which case the school reserves the right to provide the information with less than 48 hours’ notice, with parents’</w:t>
      </w:r>
      <w:r w:rsidR="00EF6928">
        <w:rPr>
          <w:lang w:val="en-GB"/>
        </w:rPr>
        <w:t>/carers’</w:t>
      </w:r>
      <w:r w:rsidRPr="00310526">
        <w:rPr>
          <w:lang w:val="en-GB"/>
        </w:rPr>
        <w:t xml:space="preserve"> consent.</w:t>
      </w:r>
    </w:p>
    <w:p w14:paraId="12599807" w14:textId="77777777" w:rsidR="0053782A" w:rsidRDefault="0053782A" w:rsidP="007A1547">
      <w:pPr>
        <w:rPr>
          <w:lang w:val="en-GB"/>
        </w:rPr>
      </w:pPr>
    </w:p>
    <w:p w14:paraId="44F82C8B" w14:textId="5F0BA974" w:rsidR="007A1547" w:rsidRPr="00310526" w:rsidRDefault="007A1547" w:rsidP="007A1547">
      <w:pPr>
        <w:rPr>
          <w:lang w:val="en-GB"/>
        </w:rPr>
      </w:pPr>
      <w:r w:rsidRPr="000B716D">
        <w:rPr>
          <w:lang w:val="en-GB"/>
        </w:rPr>
        <w:t>If the headteacher cancels the suspension or permanent exclusion, they will notify the parents</w:t>
      </w:r>
      <w:r w:rsidR="00EF6928">
        <w:rPr>
          <w:lang w:val="en-GB"/>
        </w:rPr>
        <w:t>/carers</w:t>
      </w:r>
      <w:r w:rsidRPr="000B716D">
        <w:rPr>
          <w:lang w:val="en-GB"/>
        </w:rPr>
        <w:t xml:space="preserve"> without delay, and provide a reason for the cancellation.</w:t>
      </w:r>
    </w:p>
    <w:p w14:paraId="5FF13A5F" w14:textId="77777777" w:rsidR="00EF6928" w:rsidRDefault="00EF6928" w:rsidP="007A1547">
      <w:pPr>
        <w:spacing w:before="120"/>
        <w:rPr>
          <w:b/>
          <w:bCs/>
          <w:lang w:val="en-GB"/>
        </w:rPr>
      </w:pPr>
    </w:p>
    <w:p w14:paraId="7FD1B13A" w14:textId="06540284" w:rsidR="007A1547" w:rsidRDefault="007A1547" w:rsidP="007A1547">
      <w:pPr>
        <w:spacing w:before="120"/>
        <w:rPr>
          <w:b/>
          <w:bCs/>
          <w:lang w:val="en-GB"/>
        </w:rPr>
      </w:pPr>
      <w:r w:rsidRPr="00310526">
        <w:rPr>
          <w:b/>
          <w:bCs/>
          <w:lang w:val="en-GB"/>
        </w:rPr>
        <w:t xml:space="preserve">Informing the </w:t>
      </w:r>
      <w:r w:rsidR="00C20B40">
        <w:rPr>
          <w:b/>
          <w:bCs/>
          <w:lang w:val="en-GB"/>
        </w:rPr>
        <w:t>Academy Committee</w:t>
      </w:r>
      <w:r w:rsidRPr="00310526">
        <w:rPr>
          <w:b/>
          <w:bCs/>
          <w:lang w:val="en-GB"/>
        </w:rPr>
        <w:t xml:space="preserve"> </w:t>
      </w:r>
    </w:p>
    <w:p w14:paraId="61832E61" w14:textId="77777777" w:rsidR="006C568A" w:rsidRPr="00310526" w:rsidRDefault="006C568A" w:rsidP="007A1547">
      <w:pPr>
        <w:spacing w:before="120"/>
        <w:rPr>
          <w:lang w:val="en-GB"/>
        </w:rPr>
      </w:pPr>
    </w:p>
    <w:p w14:paraId="2A88EB05" w14:textId="6FECC300" w:rsidR="007A1547" w:rsidRDefault="007A1547" w:rsidP="006C568A">
      <w:pPr>
        <w:rPr>
          <w:lang w:val="en-GB"/>
        </w:rPr>
      </w:pPr>
      <w:r w:rsidRPr="00310526">
        <w:rPr>
          <w:lang w:val="en-GB"/>
        </w:rPr>
        <w:t xml:space="preserve">The headteacher will, without delay, notify the </w:t>
      </w:r>
      <w:r w:rsidR="008F4E12">
        <w:rPr>
          <w:lang w:val="en-GB"/>
        </w:rPr>
        <w:t>Academy Committee</w:t>
      </w:r>
      <w:r w:rsidRPr="00310526">
        <w:rPr>
          <w:lang w:val="en-GB"/>
        </w:rPr>
        <w:t xml:space="preserve"> of:</w:t>
      </w:r>
    </w:p>
    <w:p w14:paraId="31DF8BEB" w14:textId="77777777" w:rsidR="006C568A" w:rsidRPr="00310526" w:rsidRDefault="006C568A" w:rsidP="006C568A">
      <w:pPr>
        <w:rPr>
          <w:lang w:val="en-GB"/>
        </w:rPr>
      </w:pPr>
    </w:p>
    <w:p w14:paraId="61ACD67D" w14:textId="77777777" w:rsidR="007A1547" w:rsidRPr="00C3199F" w:rsidRDefault="007A1547" w:rsidP="00C3199F">
      <w:pPr>
        <w:pStyle w:val="Tablecopybulleted"/>
      </w:pPr>
      <w:r w:rsidRPr="006C568A">
        <w:t xml:space="preserve">Any permanent exclusion, including when a suspension is followed by a decision to </w:t>
      </w:r>
      <w:r w:rsidRPr="00C3199F">
        <w:t>permanently exclude a pupil</w:t>
      </w:r>
    </w:p>
    <w:p w14:paraId="3EAD51AD" w14:textId="77777777" w:rsidR="007A1547" w:rsidRPr="006C568A" w:rsidRDefault="007A1547" w:rsidP="00C3199F">
      <w:pPr>
        <w:pStyle w:val="Tablecopybulleted"/>
      </w:pPr>
      <w:r w:rsidRPr="00C3199F">
        <w:t>Any suspension</w:t>
      </w:r>
      <w:r w:rsidRPr="006C568A">
        <w:t xml:space="preserve"> or permanent exclusion which would result in the pupil being suspended or permanently excluded for a total of more than 5 school days (or more than 10 lunchtimes) in a term</w:t>
      </w:r>
    </w:p>
    <w:p w14:paraId="1A2332A4" w14:textId="77777777" w:rsidR="007A1547" w:rsidRPr="006C568A" w:rsidRDefault="007A1547" w:rsidP="00C3199F">
      <w:pPr>
        <w:pStyle w:val="Tablecopybulleted"/>
      </w:pPr>
      <w:r w:rsidRPr="006C568A">
        <w:t xml:space="preserve">Any suspension or permanent exclusion which would result in the pupil missing a National Curriculum test or public exam </w:t>
      </w:r>
    </w:p>
    <w:p w14:paraId="535A7A6B" w14:textId="77777777" w:rsidR="007A1547" w:rsidRPr="00310526" w:rsidRDefault="007A1547" w:rsidP="006C568A">
      <w:pPr>
        <w:numPr>
          <w:ilvl w:val="0"/>
          <w:numId w:val="122"/>
        </w:numPr>
        <w:spacing w:after="120"/>
        <w:rPr>
          <w:lang w:val="en-GB"/>
        </w:rPr>
      </w:pPr>
      <w:r w:rsidRPr="006C568A">
        <w:rPr>
          <w:lang w:val="en-GB"/>
        </w:rPr>
        <w:t>Any suspension or permanent exclusion that has been cancelled, including the reason for the cancellation</w:t>
      </w:r>
    </w:p>
    <w:p w14:paraId="51174797" w14:textId="77777777" w:rsidR="007A1547" w:rsidRPr="00310526" w:rsidRDefault="007A1547" w:rsidP="007A1547">
      <w:pPr>
        <w:spacing w:before="240"/>
        <w:rPr>
          <w:lang w:val="en-GB"/>
        </w:rPr>
      </w:pPr>
      <w:r w:rsidRPr="00310526">
        <w:rPr>
          <w:b/>
          <w:bCs/>
          <w:lang w:val="en-GB"/>
        </w:rPr>
        <w:t>Informing the local authority (LA)</w:t>
      </w:r>
    </w:p>
    <w:p w14:paraId="1D056DC7" w14:textId="77777777" w:rsidR="006C568A" w:rsidRDefault="006C568A" w:rsidP="006C568A">
      <w:pPr>
        <w:rPr>
          <w:lang w:val="en-GB"/>
        </w:rPr>
      </w:pPr>
    </w:p>
    <w:p w14:paraId="05225B34" w14:textId="4458C835" w:rsidR="007A1547" w:rsidRPr="00310526" w:rsidRDefault="007A1547" w:rsidP="006C568A">
      <w:pPr>
        <w:rPr>
          <w:lang w:val="en-GB"/>
        </w:rPr>
      </w:pPr>
      <w:r w:rsidRPr="00310526">
        <w:rPr>
          <w:lang w:val="en-GB"/>
        </w:rPr>
        <w:t>The headteacher will notify the LA of all suspensions and permanent exclusions without delay, regardless of the length of a suspension.</w:t>
      </w:r>
    </w:p>
    <w:p w14:paraId="6675447A" w14:textId="77777777" w:rsidR="006C568A" w:rsidRDefault="006C568A" w:rsidP="006C568A">
      <w:pPr>
        <w:rPr>
          <w:lang w:val="en-GB"/>
        </w:rPr>
      </w:pPr>
    </w:p>
    <w:p w14:paraId="12118A39" w14:textId="74511A92" w:rsidR="007A1547" w:rsidRDefault="007A1547" w:rsidP="006C568A">
      <w:pPr>
        <w:rPr>
          <w:lang w:val="en-GB"/>
        </w:rPr>
      </w:pPr>
      <w:r w:rsidRPr="00310526">
        <w:rPr>
          <w:lang w:val="en-GB"/>
        </w:rPr>
        <w:t>The notification will include:</w:t>
      </w:r>
    </w:p>
    <w:p w14:paraId="3795D079" w14:textId="77777777" w:rsidR="006C568A" w:rsidRPr="00310526" w:rsidRDefault="006C568A" w:rsidP="00C3199F">
      <w:pPr>
        <w:pStyle w:val="Tablecopybulleted"/>
        <w:numPr>
          <w:ilvl w:val="0"/>
          <w:numId w:val="0"/>
        </w:numPr>
        <w:ind w:left="340"/>
      </w:pPr>
    </w:p>
    <w:p w14:paraId="45F06640" w14:textId="77777777" w:rsidR="007A1547" w:rsidRPr="00310526" w:rsidRDefault="007A1547" w:rsidP="00C3199F">
      <w:pPr>
        <w:pStyle w:val="Tablecopybulleted"/>
        <w:rPr>
          <w:rFonts w:ascii="Times New Roman" w:eastAsia="Times New Roman" w:hAnsi="Times New Roman"/>
        </w:rPr>
      </w:pPr>
      <w:r w:rsidRPr="00310526">
        <w:t>The reason(s) for the suspension or permanent exclusion</w:t>
      </w:r>
    </w:p>
    <w:p w14:paraId="328F9246" w14:textId="77777777" w:rsidR="007A1547" w:rsidRPr="00310526" w:rsidRDefault="007A1547" w:rsidP="00C3199F">
      <w:pPr>
        <w:pStyle w:val="Tablecopybulleted"/>
        <w:rPr>
          <w:rFonts w:ascii="Times New Roman" w:eastAsia="Times New Roman" w:hAnsi="Times New Roman"/>
        </w:rPr>
      </w:pPr>
      <w:r w:rsidRPr="00310526">
        <w:t>The length of a suspension or, for a permanent exclusion, the fact that it is permanent</w:t>
      </w:r>
    </w:p>
    <w:p w14:paraId="48EB45EB" w14:textId="77777777" w:rsidR="007A1547" w:rsidRPr="00310526" w:rsidRDefault="007A1547" w:rsidP="007A1547">
      <w:pPr>
        <w:spacing w:before="240"/>
        <w:rPr>
          <w:lang w:val="en-GB"/>
        </w:rPr>
      </w:pPr>
      <w:r w:rsidRPr="00310526">
        <w:rPr>
          <w:lang w:val="en-GB"/>
        </w:rPr>
        <w:t>For a permanent exclusion, if the pupil lives outside the LA in which the school is located, the headteacher will also, without delay, inform the pupil’s ‘home authority’ of the exclusion and the reason(s) for it.</w:t>
      </w:r>
    </w:p>
    <w:p w14:paraId="04E634F2" w14:textId="77777777" w:rsidR="007A1547" w:rsidRPr="000300C0" w:rsidRDefault="007A1547" w:rsidP="004F3F83">
      <w:r w:rsidRPr="004F3F83">
        <w:rPr>
          <w:lang w:val="en-GB"/>
        </w:rPr>
        <w:t>The headteacher must notify the LA without delay of any cancelled exclusions, including the reason the exclusion was cancelled.</w:t>
      </w:r>
    </w:p>
    <w:p w14:paraId="35D1B7D5" w14:textId="77777777" w:rsidR="009B3C8C" w:rsidRDefault="009B3C8C" w:rsidP="007A1547">
      <w:pPr>
        <w:rPr>
          <w:b/>
          <w:bCs/>
          <w:lang w:val="en-GB"/>
        </w:rPr>
      </w:pPr>
    </w:p>
    <w:p w14:paraId="0E89E2F6" w14:textId="74AD4234" w:rsidR="007A1547" w:rsidRPr="00310526" w:rsidRDefault="007A1547" w:rsidP="007A1547">
      <w:pPr>
        <w:rPr>
          <w:lang w:val="en-GB"/>
        </w:rPr>
      </w:pPr>
      <w:r w:rsidRPr="00310526">
        <w:rPr>
          <w:b/>
          <w:bCs/>
          <w:lang w:val="en-GB"/>
        </w:rPr>
        <w:t>Informing the pupil’s social worker and/or virtual school head (VSH)</w:t>
      </w:r>
    </w:p>
    <w:p w14:paraId="3453E211" w14:textId="77777777" w:rsidR="00B46F70" w:rsidRDefault="00B46F70" w:rsidP="007A1547">
      <w:pPr>
        <w:rPr>
          <w:lang w:val="en-GB"/>
        </w:rPr>
      </w:pPr>
    </w:p>
    <w:p w14:paraId="5AD4AFF0" w14:textId="11C10119" w:rsidR="007A1547" w:rsidRDefault="007A1547" w:rsidP="007A1547">
      <w:pPr>
        <w:rPr>
          <w:lang w:val="en-GB"/>
        </w:rPr>
      </w:pPr>
      <w:r w:rsidRPr="00310526">
        <w:rPr>
          <w:lang w:val="en-GB"/>
        </w:rPr>
        <w:t xml:space="preserve">If a: </w:t>
      </w:r>
    </w:p>
    <w:p w14:paraId="5414B730" w14:textId="77777777" w:rsidR="00C3199F" w:rsidRPr="00310526" w:rsidRDefault="00C3199F" w:rsidP="007A1547">
      <w:pPr>
        <w:rPr>
          <w:lang w:val="en-GB"/>
        </w:rPr>
      </w:pPr>
    </w:p>
    <w:p w14:paraId="2C6E6959" w14:textId="77777777" w:rsidR="007A1547" w:rsidRPr="00310526" w:rsidRDefault="007A1547" w:rsidP="00C3199F">
      <w:pPr>
        <w:pStyle w:val="Tablecopybulleted"/>
        <w:rPr>
          <w:rFonts w:ascii="Times New Roman" w:eastAsia="Times New Roman" w:hAnsi="Times New Roman"/>
        </w:rPr>
      </w:pPr>
      <w:r w:rsidRPr="00310526">
        <w:rPr>
          <w:b/>
          <w:bCs/>
        </w:rPr>
        <w:t>Pupil with a social worker</w:t>
      </w:r>
      <w:r w:rsidRPr="00310526">
        <w:t xml:space="preserve"> is at risk of suspension or permanent exclusion, the headteacher will inform </w:t>
      </w:r>
      <w:r w:rsidRPr="00310526">
        <w:rPr>
          <w:b/>
          <w:bCs/>
        </w:rPr>
        <w:t>the social worker</w:t>
      </w:r>
      <w:r w:rsidRPr="00310526">
        <w:t xml:space="preserve"> as early as possible </w:t>
      </w:r>
    </w:p>
    <w:p w14:paraId="22CC4909" w14:textId="77777777" w:rsidR="007A1547" w:rsidRPr="00310526" w:rsidRDefault="007A1547" w:rsidP="00C3199F">
      <w:pPr>
        <w:pStyle w:val="Tablecopybulleted"/>
        <w:rPr>
          <w:rFonts w:ascii="Times New Roman" w:eastAsia="Times New Roman" w:hAnsi="Times New Roman"/>
        </w:rPr>
      </w:pPr>
      <w:r w:rsidRPr="00310526">
        <w:rPr>
          <w:b/>
          <w:bCs/>
        </w:rPr>
        <w:t>Pupil who is a looked-after child (LAC)</w:t>
      </w:r>
      <w:r w:rsidRPr="00310526">
        <w:t xml:space="preserve"> is at risk of suspension or exclusion, the headteacher will inform </w:t>
      </w:r>
      <w:r w:rsidRPr="00310526">
        <w:rPr>
          <w:b/>
          <w:bCs/>
        </w:rPr>
        <w:t>the VSH</w:t>
      </w:r>
      <w:r w:rsidRPr="00310526">
        <w:t xml:space="preserve"> as early as possible</w:t>
      </w:r>
    </w:p>
    <w:p w14:paraId="502A052A" w14:textId="77777777" w:rsidR="00C3199F" w:rsidRDefault="00C3199F" w:rsidP="007A1547">
      <w:pPr>
        <w:rPr>
          <w:lang w:val="en-GB"/>
        </w:rPr>
      </w:pPr>
    </w:p>
    <w:p w14:paraId="121A9F9C" w14:textId="6901C85D" w:rsidR="007A1547" w:rsidRDefault="007A1547" w:rsidP="007A1547">
      <w:pPr>
        <w:rPr>
          <w:lang w:val="en-GB"/>
        </w:rPr>
      </w:pPr>
      <w:r w:rsidRPr="00310526">
        <w:rPr>
          <w:lang w:val="en-GB"/>
        </w:rPr>
        <w:t xml:space="preserve">This is </w:t>
      </w:r>
      <w:r w:rsidR="009B3C8C">
        <w:rPr>
          <w:lang w:val="en-GB"/>
        </w:rPr>
        <w:t>so that they can</w:t>
      </w:r>
      <w:r w:rsidRPr="00310526">
        <w:rPr>
          <w:lang w:val="en-GB"/>
        </w:rPr>
        <w:t xml:space="preserve"> work together to consider what factors may be affecting the pupil’s behaviour, and what further support can be put in place to improve the behaviour.</w:t>
      </w:r>
    </w:p>
    <w:p w14:paraId="7C26183F" w14:textId="77777777" w:rsidR="00C3199F" w:rsidRPr="00310526" w:rsidRDefault="00C3199F" w:rsidP="007A1547">
      <w:pPr>
        <w:rPr>
          <w:lang w:val="en-GB"/>
        </w:rPr>
      </w:pPr>
    </w:p>
    <w:p w14:paraId="2269E623" w14:textId="77777777" w:rsidR="007A1547" w:rsidRDefault="007A1547" w:rsidP="007A1547">
      <w:pPr>
        <w:rPr>
          <w:lang w:val="en-GB"/>
        </w:rPr>
      </w:pPr>
      <w:r w:rsidRPr="00310526">
        <w:rPr>
          <w:lang w:val="en-GB"/>
        </w:rPr>
        <w:t>If the headteacher decides to suspend or permanently exclude a pupil with a social worker/a pupil who is looked after, they will inform the pupil’s social worker/the VSH, as appropriate, without delay, that:</w:t>
      </w:r>
    </w:p>
    <w:p w14:paraId="4A531572" w14:textId="77777777" w:rsidR="00C3199F" w:rsidRPr="00310526" w:rsidRDefault="00C3199F" w:rsidP="007A1547">
      <w:pPr>
        <w:rPr>
          <w:lang w:val="en-GB"/>
        </w:rPr>
      </w:pPr>
    </w:p>
    <w:p w14:paraId="53AE849C" w14:textId="77777777" w:rsidR="007A1547" w:rsidRPr="00310526" w:rsidRDefault="007A1547" w:rsidP="00C3199F">
      <w:pPr>
        <w:pStyle w:val="Tablecopybulleted"/>
        <w:rPr>
          <w:rFonts w:ascii="Times New Roman" w:eastAsia="Times New Roman" w:hAnsi="Times New Roman"/>
        </w:rPr>
      </w:pPr>
      <w:r w:rsidRPr="00310526">
        <w:lastRenderedPageBreak/>
        <w:t>They have decided to suspend or permanently exclude the pupil</w:t>
      </w:r>
    </w:p>
    <w:p w14:paraId="692241D7" w14:textId="77777777" w:rsidR="007A1547" w:rsidRPr="00310526" w:rsidRDefault="007A1547" w:rsidP="00C3199F">
      <w:pPr>
        <w:pStyle w:val="Tablecopybulleted"/>
        <w:rPr>
          <w:rFonts w:ascii="Times New Roman" w:eastAsia="Times New Roman" w:hAnsi="Times New Roman"/>
        </w:rPr>
      </w:pPr>
      <w:r w:rsidRPr="00310526">
        <w:t>The reason(s) for the decision</w:t>
      </w:r>
    </w:p>
    <w:p w14:paraId="6244C7E5" w14:textId="77777777" w:rsidR="007A1547" w:rsidRPr="00310526" w:rsidRDefault="007A1547" w:rsidP="00C3199F">
      <w:pPr>
        <w:pStyle w:val="Tablecopybulleted"/>
        <w:rPr>
          <w:rFonts w:ascii="Times New Roman" w:eastAsia="Times New Roman" w:hAnsi="Times New Roman"/>
        </w:rPr>
      </w:pPr>
      <w:r w:rsidRPr="00310526">
        <w:t>The length of the suspension or, for a permanent exclusion, the fact that it is permanent</w:t>
      </w:r>
    </w:p>
    <w:p w14:paraId="03B58086" w14:textId="77777777" w:rsidR="007A1547" w:rsidRPr="00310526" w:rsidRDefault="007A1547" w:rsidP="00C3199F">
      <w:pPr>
        <w:pStyle w:val="Tablecopybulleted"/>
        <w:rPr>
          <w:rFonts w:ascii="Times New Roman" w:eastAsia="Times New Roman" w:hAnsi="Times New Roman"/>
        </w:rPr>
      </w:pPr>
      <w:r w:rsidRPr="00310526">
        <w:t>The suspension or permanent exclusion affects the pupil</w:t>
      </w:r>
      <w:r>
        <w:t>’</w:t>
      </w:r>
      <w:r w:rsidRPr="00310526">
        <w:t>s ability to sit a National Curriculum test or public exam (where relevant)</w:t>
      </w:r>
    </w:p>
    <w:p w14:paraId="65105078" w14:textId="77777777" w:rsidR="007A1547" w:rsidRPr="00310526" w:rsidRDefault="007A1547" w:rsidP="00C3199F">
      <w:pPr>
        <w:pStyle w:val="Tablecopybulleted"/>
        <w:rPr>
          <w:rFonts w:ascii="Times New Roman" w:eastAsia="Times New Roman" w:hAnsi="Times New Roman"/>
        </w:rPr>
      </w:pPr>
      <w:r w:rsidRPr="00310526">
        <w:t>They have decided to cancel a suspension or permanent exclusion, and why (where relevant)</w:t>
      </w:r>
    </w:p>
    <w:p w14:paraId="3DEC09D9" w14:textId="77777777" w:rsidR="007A1547" w:rsidRPr="00310526" w:rsidRDefault="007A1547" w:rsidP="007A1547">
      <w:pPr>
        <w:spacing w:before="240"/>
        <w:rPr>
          <w:lang w:val="en-GB"/>
        </w:rPr>
      </w:pPr>
      <w:r w:rsidRPr="00310526">
        <w:rPr>
          <w:lang w:val="en-GB"/>
        </w:rPr>
        <w:t xml:space="preserve">The social worker/VSH will be invited to any meeting of the governing board about the suspension or permanent exclusion. This is so they can provide advice on how the pupil’s background and/or circumstances </w:t>
      </w:r>
      <w:r>
        <w:rPr>
          <w:lang w:val="en-GB"/>
        </w:rPr>
        <w:t xml:space="preserve">that </w:t>
      </w:r>
      <w:r w:rsidRPr="00310526">
        <w:rPr>
          <w:lang w:val="en-GB"/>
        </w:rPr>
        <w:t xml:space="preserve">may have influenced the circumstances of their suspension or permanent exclusion. The social worker should also help ensure safeguarding needs and risks and the pupil’s welfare are taken into account.  </w:t>
      </w:r>
    </w:p>
    <w:p w14:paraId="2342A625" w14:textId="77777777" w:rsidR="007A1547" w:rsidRPr="00310526" w:rsidRDefault="007A1547" w:rsidP="007A1547">
      <w:pPr>
        <w:spacing w:before="240" w:after="240"/>
        <w:rPr>
          <w:lang w:val="en-GB"/>
        </w:rPr>
      </w:pPr>
      <w:r w:rsidRPr="00310526">
        <w:rPr>
          <w:b/>
          <w:bCs/>
          <w:lang w:val="en-GB"/>
        </w:rPr>
        <w:t>Cancelling suspensions and permanent exclusions</w:t>
      </w:r>
    </w:p>
    <w:p w14:paraId="4EECAAE3" w14:textId="77777777" w:rsidR="007A1547" w:rsidRPr="005B4EB1" w:rsidRDefault="007A1547" w:rsidP="007A1547">
      <w:pPr>
        <w:pStyle w:val="1bodycopy10pt"/>
        <w:rPr>
          <w:rFonts w:ascii="Trebuchet MS" w:hAnsi="Trebuchet MS"/>
          <w:lang w:val="en-GB"/>
        </w:rPr>
      </w:pPr>
      <w:r w:rsidRPr="005B4EB1">
        <w:rPr>
          <w:rFonts w:ascii="Trebuchet MS" w:hAnsi="Trebuchet MS"/>
          <w:lang w:val="en-GB"/>
        </w:rPr>
        <w:t>The headteacher may cancel a suspension or permanent exclusion that has already begun, or one that has not yet begun, but only where it has not yet been reviewed by the governing board. Where there is a cancellation:</w:t>
      </w:r>
    </w:p>
    <w:p w14:paraId="6864B14F" w14:textId="1B5BD555" w:rsidR="007A1547" w:rsidRPr="00310526" w:rsidRDefault="007A1547" w:rsidP="00C3199F">
      <w:pPr>
        <w:pStyle w:val="Tablecopybulleted"/>
      </w:pPr>
      <w:r w:rsidRPr="00310526">
        <w:t>The parents</w:t>
      </w:r>
      <w:r w:rsidR="00642162">
        <w:t>/carers</w:t>
      </w:r>
      <w:r w:rsidRPr="00310526">
        <w:t>, governing board and LA will be notified without delay</w:t>
      </w:r>
    </w:p>
    <w:p w14:paraId="79F324A6" w14:textId="77777777" w:rsidR="007A1547" w:rsidRPr="00310526" w:rsidRDefault="007A1547" w:rsidP="00C3199F">
      <w:pPr>
        <w:pStyle w:val="Tablecopybulleted"/>
      </w:pPr>
      <w:r w:rsidRPr="00310526">
        <w:t>Where relevant, any social worker and VSH will be notified without delay</w:t>
      </w:r>
    </w:p>
    <w:p w14:paraId="7FD1E54B" w14:textId="77777777" w:rsidR="007A1547" w:rsidRPr="00310526" w:rsidRDefault="007A1547" w:rsidP="00C3199F">
      <w:pPr>
        <w:pStyle w:val="Tablecopybulleted"/>
      </w:pPr>
      <w:r w:rsidRPr="00310526">
        <w:t>The notification must provide the reason for the cancellation</w:t>
      </w:r>
    </w:p>
    <w:p w14:paraId="32566B27" w14:textId="77777777" w:rsidR="007A1547" w:rsidRPr="00310526" w:rsidRDefault="007A1547" w:rsidP="00C3199F">
      <w:pPr>
        <w:pStyle w:val="Tablecopybulleted"/>
      </w:pPr>
      <w:r w:rsidRPr="00310526">
        <w:t>The governing board’s duty to</w:t>
      </w:r>
      <w:r>
        <w:t xml:space="preserve"> hold a meeting and</w:t>
      </w:r>
      <w:r w:rsidRPr="00310526">
        <w:t xml:space="preserve"> consider reinstatement ceases</w:t>
      </w:r>
    </w:p>
    <w:p w14:paraId="38598937" w14:textId="75471BDA" w:rsidR="007A1547" w:rsidRPr="00310526" w:rsidRDefault="007A1547" w:rsidP="004A6D61">
      <w:pPr>
        <w:pStyle w:val="Tablecopybulleted"/>
      </w:pPr>
      <w:r w:rsidRPr="00310526">
        <w:t>Parents</w:t>
      </w:r>
      <w:r w:rsidR="00642162">
        <w:t>/carers</w:t>
      </w:r>
      <w:r w:rsidRPr="00310526">
        <w:t xml:space="preserve"> will be offered the opportunity to meet with the headteacher to discuss the cancellation</w:t>
      </w:r>
      <w:r>
        <w:t>, which will be arranged</w:t>
      </w:r>
      <w:r w:rsidRPr="00310526">
        <w:t xml:space="preserve"> without delay</w:t>
      </w:r>
    </w:p>
    <w:p w14:paraId="5DF1D8D9" w14:textId="77777777" w:rsidR="007A1547" w:rsidRPr="00310526" w:rsidRDefault="007A1547" w:rsidP="004A6D61">
      <w:pPr>
        <w:pStyle w:val="Tablecopybulleted"/>
      </w:pPr>
      <w:r w:rsidRPr="00310526">
        <w:t>The pupil will be allowed back in school without delay</w:t>
      </w:r>
    </w:p>
    <w:p w14:paraId="2895BD94" w14:textId="77777777" w:rsidR="004A6D61" w:rsidRDefault="004A6D61" w:rsidP="004A6D61">
      <w:pPr>
        <w:rPr>
          <w:lang w:val="en-GB"/>
        </w:rPr>
      </w:pPr>
    </w:p>
    <w:p w14:paraId="2218DCD1" w14:textId="4A93F11D" w:rsidR="007A1547" w:rsidRPr="00310526" w:rsidRDefault="007A1547" w:rsidP="004A6D61">
      <w:pPr>
        <w:rPr>
          <w:lang w:val="en-GB"/>
        </w:rPr>
      </w:pPr>
      <w:r w:rsidRPr="00310526">
        <w:rPr>
          <w:lang w:val="en-GB"/>
        </w:rPr>
        <w:t>Any days spent out of school as a result of any exclusion, prior to the cancellation</w:t>
      </w:r>
      <w:r>
        <w:rPr>
          <w:lang w:val="en-GB"/>
        </w:rPr>
        <w:t>,</w:t>
      </w:r>
      <w:r w:rsidRPr="00310526">
        <w:rPr>
          <w:lang w:val="en-GB"/>
        </w:rPr>
        <w:t xml:space="preserve"> will count towards the maximum of 45 school days permitted in any school year.</w:t>
      </w:r>
    </w:p>
    <w:p w14:paraId="13B7C1E0" w14:textId="77777777" w:rsidR="004A6D61" w:rsidRDefault="004A6D61" w:rsidP="004A6D61">
      <w:pPr>
        <w:rPr>
          <w:lang w:val="en-GB"/>
        </w:rPr>
      </w:pPr>
    </w:p>
    <w:p w14:paraId="2EDC0B8E" w14:textId="13969AA7" w:rsidR="007A1547" w:rsidRPr="00310526" w:rsidRDefault="007A1547" w:rsidP="004A6D61">
      <w:pPr>
        <w:rPr>
          <w:lang w:val="en-GB"/>
        </w:rPr>
      </w:pPr>
      <w:r w:rsidRPr="00310526">
        <w:rPr>
          <w:lang w:val="en-GB"/>
        </w:rPr>
        <w:t>A permanent exclusion cannot be cancelled if the pupil has already been excluded for more than 45 school days in a school year or if they will have been so by the time the cancellation takes effect.</w:t>
      </w:r>
    </w:p>
    <w:p w14:paraId="4AB400F4" w14:textId="77777777" w:rsidR="007A1547" w:rsidRPr="00310526" w:rsidRDefault="007A1547" w:rsidP="007A1547">
      <w:pPr>
        <w:rPr>
          <w:lang w:val="en-GB"/>
        </w:rPr>
      </w:pPr>
    </w:p>
    <w:p w14:paraId="76957D95" w14:textId="0470913F" w:rsidR="007A1547" w:rsidRPr="00310526" w:rsidRDefault="007A1547" w:rsidP="007A1547">
      <w:pPr>
        <w:rPr>
          <w:lang w:val="en-GB"/>
        </w:rPr>
      </w:pPr>
      <w:r w:rsidRPr="00310526">
        <w:rPr>
          <w:b/>
          <w:bCs/>
          <w:lang w:val="en-GB"/>
        </w:rPr>
        <w:t>Providing education during the first 5 days of a suspension or exclusion</w:t>
      </w:r>
    </w:p>
    <w:p w14:paraId="7F80FB37" w14:textId="77777777" w:rsidR="004A6D61" w:rsidRDefault="004A6D61" w:rsidP="007A1547">
      <w:pPr>
        <w:rPr>
          <w:shd w:val="clear" w:color="auto" w:fill="FFFFFF"/>
          <w:lang w:val="en-GB"/>
        </w:rPr>
      </w:pPr>
    </w:p>
    <w:p w14:paraId="5FFFC160" w14:textId="0473715D" w:rsidR="007A1547" w:rsidRDefault="00EC10DF" w:rsidP="007A1547">
      <w:pPr>
        <w:rPr>
          <w:shd w:val="clear" w:color="auto" w:fill="FFFFFF"/>
          <w:lang w:val="en-GB"/>
        </w:rPr>
      </w:pPr>
      <w:r>
        <w:rPr>
          <w:shd w:val="clear" w:color="auto" w:fill="FFFFFF"/>
          <w:lang w:val="en-GB"/>
        </w:rPr>
        <w:t xml:space="preserve">If </w:t>
      </w:r>
      <w:r w:rsidR="007A1547" w:rsidRPr="00310526">
        <w:rPr>
          <w:shd w:val="clear" w:color="auto" w:fill="FFFFFF"/>
          <w:lang w:val="en-GB"/>
        </w:rPr>
        <w:t xml:space="preserve">the pupil is not attending alternative (AP) provision, the headteacher will take steps to ensure that achievable and accessible work is set and marked for the pupil. Online pathways </w:t>
      </w:r>
      <w:r w:rsidR="007A1547" w:rsidRPr="009D028F">
        <w:rPr>
          <w:color w:val="000000" w:themeColor="text1"/>
          <w:shd w:val="clear" w:color="auto" w:fill="FFFFFF"/>
          <w:lang w:val="en-GB"/>
        </w:rPr>
        <w:t>such as Google Classroom/Oak Academy/</w:t>
      </w:r>
      <w:r w:rsidR="00C20B40" w:rsidRPr="009D028F">
        <w:rPr>
          <w:color w:val="000000" w:themeColor="text1"/>
          <w:shd w:val="clear" w:color="auto" w:fill="FFFFFF"/>
          <w:lang w:val="en-GB"/>
        </w:rPr>
        <w:t>Teams</w:t>
      </w:r>
      <w:r w:rsidR="007A1547" w:rsidRPr="009D028F">
        <w:rPr>
          <w:color w:val="000000" w:themeColor="text1"/>
          <w:shd w:val="clear" w:color="auto" w:fill="FFFFFF"/>
          <w:lang w:val="en-GB"/>
        </w:rPr>
        <w:t xml:space="preserve"> may </w:t>
      </w:r>
      <w:r w:rsidR="007A1547" w:rsidRPr="00310526">
        <w:rPr>
          <w:shd w:val="clear" w:color="auto" w:fill="FFFFFF"/>
          <w:lang w:val="en-GB"/>
        </w:rPr>
        <w:t>be used for this. If the pupil has a special educational need or disability, the headteacher will make sure that reasonable adjustments are made to the provision where necessary.</w:t>
      </w:r>
    </w:p>
    <w:p w14:paraId="45FA7B5B" w14:textId="77777777" w:rsidR="00C82D14" w:rsidRPr="00310526" w:rsidRDefault="00C82D14" w:rsidP="007A1547">
      <w:pPr>
        <w:rPr>
          <w:lang w:val="en-GB"/>
        </w:rPr>
      </w:pPr>
    </w:p>
    <w:p w14:paraId="71AA70A4" w14:textId="77777777" w:rsidR="007A1547" w:rsidRPr="00310526" w:rsidRDefault="007A1547" w:rsidP="007A1547">
      <w:pPr>
        <w:rPr>
          <w:lang w:val="en-GB"/>
        </w:rPr>
      </w:pPr>
      <w:r w:rsidRPr="00310526">
        <w:rPr>
          <w:shd w:val="clear" w:color="auto" w:fill="FFFFFF"/>
          <w:lang w:val="en-GB"/>
        </w:rPr>
        <w:t>If the pupil is 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14:paraId="6B0006F9" w14:textId="1E0EA1A3" w:rsidR="007A1547" w:rsidRDefault="007A1547" w:rsidP="000A25AD">
      <w:pPr>
        <w:pStyle w:val="Subhead2"/>
      </w:pPr>
      <w:r>
        <w:t xml:space="preserve">4.2 The </w:t>
      </w:r>
      <w:r w:rsidR="49B81812">
        <w:t>Academy Committee</w:t>
      </w:r>
    </w:p>
    <w:p w14:paraId="67FDDEFE" w14:textId="77777777" w:rsidR="00C82D14" w:rsidRDefault="00C82D14" w:rsidP="00C82D14">
      <w:pPr>
        <w:rPr>
          <w:lang w:val="en-GB"/>
        </w:rPr>
      </w:pPr>
    </w:p>
    <w:p w14:paraId="2B84AB1A" w14:textId="1ADE94C4" w:rsidR="007A1547" w:rsidRPr="00C82D14" w:rsidRDefault="007A1547" w:rsidP="00C82D14">
      <w:pPr>
        <w:rPr>
          <w:b/>
          <w:bCs/>
          <w:lang w:val="en-GB"/>
        </w:rPr>
      </w:pPr>
      <w:r w:rsidRPr="00C82D14">
        <w:rPr>
          <w:b/>
          <w:bCs/>
          <w:lang w:val="en-GB"/>
        </w:rPr>
        <w:t>Considering suspensions and permanent exclusions</w:t>
      </w:r>
    </w:p>
    <w:p w14:paraId="046DF6B7" w14:textId="77777777" w:rsidR="00C82D14" w:rsidRDefault="00C82D14" w:rsidP="00C82D14">
      <w:pPr>
        <w:rPr>
          <w:lang w:val="en-GB"/>
        </w:rPr>
      </w:pPr>
    </w:p>
    <w:p w14:paraId="3B4936F8" w14:textId="77777777" w:rsidR="00F80F29" w:rsidRDefault="007A1547" w:rsidP="00C82D14">
      <w:pPr>
        <w:rPr>
          <w:lang w:val="en-GB"/>
        </w:rPr>
      </w:pPr>
      <w:r w:rsidRPr="00310526">
        <w:rPr>
          <w:lang w:val="en-GB"/>
        </w:rPr>
        <w:t>Responsibilities regarding suspensions and permanent exclusions are delegated</w:t>
      </w:r>
      <w:r w:rsidR="00D44D67">
        <w:rPr>
          <w:lang w:val="en-GB"/>
        </w:rPr>
        <w:t xml:space="preserve"> to the Academy Committee.  Exclusions are considered by a group of three or more local Governors from across the Trust.</w:t>
      </w:r>
    </w:p>
    <w:p w14:paraId="49F5B32F" w14:textId="3880ABBD" w:rsidR="00C82D14" w:rsidRDefault="00D44D67" w:rsidP="00C82D14">
      <w:pPr>
        <w:rPr>
          <w:lang w:val="en-GB"/>
        </w:rPr>
      </w:pPr>
      <w:r w:rsidRPr="00310526">
        <w:rPr>
          <w:lang w:val="en-GB"/>
        </w:rPr>
        <w:t xml:space="preserve"> </w:t>
      </w:r>
    </w:p>
    <w:p w14:paraId="2D9160CB" w14:textId="31DBA64E" w:rsidR="007A1547" w:rsidRPr="000A25AD" w:rsidRDefault="007A1547" w:rsidP="00C82D14">
      <w:pPr>
        <w:rPr>
          <w:lang w:val="en-GB"/>
        </w:rPr>
      </w:pPr>
      <w:r w:rsidRPr="00310526">
        <w:rPr>
          <w:lang w:val="en-GB"/>
        </w:rPr>
        <w:t xml:space="preserve">The </w:t>
      </w:r>
      <w:r w:rsidR="00D44D67" w:rsidRPr="7F8B9C96">
        <w:rPr>
          <w:lang w:val="en-GB"/>
        </w:rPr>
        <w:t>Academy Committee</w:t>
      </w:r>
      <w:r w:rsidRPr="00310526">
        <w:rPr>
          <w:lang w:val="en-GB"/>
        </w:rPr>
        <w:t xml:space="preserve"> ha</w:t>
      </w:r>
      <w:r w:rsidR="00F80F29">
        <w:rPr>
          <w:lang w:val="en-GB"/>
        </w:rPr>
        <w:t>s</w:t>
      </w:r>
      <w:r w:rsidRPr="00310526">
        <w:rPr>
          <w:lang w:val="en-GB"/>
        </w:rPr>
        <w:t xml:space="preserve"> a duty to consider parents’</w:t>
      </w:r>
      <w:r w:rsidR="00E87576">
        <w:rPr>
          <w:lang w:val="en-GB"/>
        </w:rPr>
        <w:t xml:space="preserve">/carers’ </w:t>
      </w:r>
      <w:r w:rsidRPr="00310526">
        <w:rPr>
          <w:lang w:val="en-GB"/>
        </w:rPr>
        <w:t xml:space="preserve">representations about a suspension or permanent exclusion. It has a </w:t>
      </w:r>
      <w:r w:rsidRPr="000A25AD">
        <w:rPr>
          <w:lang w:val="en-GB"/>
        </w:rPr>
        <w:t>duty to consider the reinstatement of a suspended or permanently excluded pupil (see sections 5 and 6) in certain circumstances.</w:t>
      </w:r>
    </w:p>
    <w:p w14:paraId="6ED5BD81" w14:textId="77777777" w:rsidR="00837492" w:rsidRPr="000A25AD" w:rsidRDefault="00837492" w:rsidP="00C82D14">
      <w:pPr>
        <w:rPr>
          <w:lang w:val="en-GB"/>
        </w:rPr>
      </w:pPr>
    </w:p>
    <w:p w14:paraId="09419DC8" w14:textId="31ABC684" w:rsidR="007A1547" w:rsidRPr="000A25AD" w:rsidRDefault="007A1547" w:rsidP="00C82D14">
      <w:pPr>
        <w:rPr>
          <w:lang w:val="en-GB"/>
        </w:rPr>
      </w:pPr>
      <w:r w:rsidRPr="000A25AD">
        <w:rPr>
          <w:lang w:val="en-GB"/>
        </w:rPr>
        <w:t xml:space="preserve">Within 14 days of receiving a request, the </w:t>
      </w:r>
      <w:r w:rsidR="5E74BC6E" w:rsidRPr="000A25AD">
        <w:rPr>
          <w:lang w:val="en-GB"/>
        </w:rPr>
        <w:t>Academy Committee</w:t>
      </w:r>
      <w:r w:rsidRPr="000A25AD">
        <w:rPr>
          <w:lang w:val="en-GB"/>
        </w:rPr>
        <w:t xml:space="preserve"> will provide the secretary of state</w:t>
      </w:r>
      <w:r w:rsidRPr="000A25AD">
        <w:rPr>
          <w:sz w:val="22"/>
          <w:szCs w:val="22"/>
          <w:lang w:val="en-GB"/>
        </w:rPr>
        <w:t xml:space="preserve"> </w:t>
      </w:r>
      <w:r w:rsidRPr="000A25AD">
        <w:rPr>
          <w:lang w:val="en-GB"/>
        </w:rPr>
        <w:t>with information about any suspensions or exclusions within the last 12 months.</w:t>
      </w:r>
    </w:p>
    <w:p w14:paraId="158A9D96" w14:textId="77777777" w:rsidR="00837492" w:rsidRPr="000A25AD" w:rsidRDefault="00837492" w:rsidP="00C82D14">
      <w:pPr>
        <w:rPr>
          <w:sz w:val="22"/>
          <w:szCs w:val="22"/>
          <w:lang w:val="en-GB"/>
        </w:rPr>
      </w:pPr>
    </w:p>
    <w:p w14:paraId="354EC7CA" w14:textId="47EE0678" w:rsidR="007A1547" w:rsidRPr="00310526" w:rsidRDefault="007A1547" w:rsidP="00C82D14">
      <w:pPr>
        <w:rPr>
          <w:sz w:val="22"/>
          <w:szCs w:val="22"/>
          <w:lang w:val="en-GB"/>
        </w:rPr>
      </w:pPr>
      <w:r w:rsidRPr="000A25AD">
        <w:rPr>
          <w:lang w:val="en-GB"/>
        </w:rPr>
        <w:t xml:space="preserve">For any suspension of more than 5 school days, the </w:t>
      </w:r>
      <w:r w:rsidR="00C82D14" w:rsidRPr="000A25AD">
        <w:rPr>
          <w:lang w:val="en-GB"/>
        </w:rPr>
        <w:t>Academy Committee</w:t>
      </w:r>
      <w:r w:rsidRPr="00310526">
        <w:rPr>
          <w:lang w:val="en-GB"/>
        </w:rPr>
        <w:t xml:space="preserve"> will arrange suitable full-time education for the pupil. This provision will begin no later than the sixth day of the suspension. </w:t>
      </w:r>
    </w:p>
    <w:p w14:paraId="34A1C921" w14:textId="77777777" w:rsidR="00C82D14" w:rsidRDefault="00C82D14" w:rsidP="007A1547">
      <w:pPr>
        <w:rPr>
          <w:shd w:val="clear" w:color="auto" w:fill="FFFF00"/>
          <w:lang w:val="en-GB"/>
        </w:rPr>
      </w:pPr>
    </w:p>
    <w:p w14:paraId="2A536AD3" w14:textId="117AF1FA" w:rsidR="007A1547" w:rsidRPr="00C82D14" w:rsidRDefault="007A1547" w:rsidP="007A1547">
      <w:pPr>
        <w:rPr>
          <w:b/>
          <w:bCs/>
          <w:lang w:val="en-GB"/>
        </w:rPr>
      </w:pPr>
      <w:r w:rsidRPr="00C82D14">
        <w:rPr>
          <w:b/>
          <w:bCs/>
          <w:lang w:val="en-GB"/>
        </w:rPr>
        <w:t>For secondary schools only:</w:t>
      </w:r>
    </w:p>
    <w:p w14:paraId="5D35DD58" w14:textId="75098A4A" w:rsidR="007A1547" w:rsidRPr="00310526" w:rsidRDefault="007A1547" w:rsidP="007A1547">
      <w:pPr>
        <w:spacing w:before="120"/>
        <w:rPr>
          <w:lang w:val="en-GB"/>
        </w:rPr>
      </w:pPr>
      <w:r w:rsidRPr="00310526">
        <w:rPr>
          <w:lang w:val="en-GB"/>
        </w:rPr>
        <w:t>The</w:t>
      </w:r>
      <w:r w:rsidR="00837492">
        <w:rPr>
          <w:lang w:val="en-GB"/>
        </w:rPr>
        <w:t xml:space="preserve"> Academy Committee</w:t>
      </w:r>
      <w:r w:rsidRPr="00310526">
        <w:rPr>
          <w:lang w:val="en-GB"/>
        </w:rPr>
        <w:t xml:space="preserve"> does not have to arrange such provision for pupils in their final year of compulsory education who do not have any further public exams to sit.</w:t>
      </w:r>
    </w:p>
    <w:p w14:paraId="28285856" w14:textId="77777777" w:rsidR="007A1547" w:rsidRPr="00310526" w:rsidRDefault="007A1547" w:rsidP="007A1547">
      <w:pPr>
        <w:spacing w:before="120"/>
        <w:rPr>
          <w:lang w:val="en-GB"/>
        </w:rPr>
      </w:pPr>
      <w:r w:rsidRPr="00310526">
        <w:rPr>
          <w:b/>
          <w:bCs/>
          <w:lang w:val="en-GB"/>
        </w:rPr>
        <w:t>Monitoring and analysing suspensions and exclusions data</w:t>
      </w:r>
    </w:p>
    <w:p w14:paraId="793BE9BB" w14:textId="77777777" w:rsidR="00837492" w:rsidRDefault="00837492" w:rsidP="00837492">
      <w:pPr>
        <w:rPr>
          <w:lang w:val="en-GB"/>
        </w:rPr>
      </w:pPr>
    </w:p>
    <w:p w14:paraId="2ED1B130" w14:textId="3ED47EFE" w:rsidR="007A1547" w:rsidRDefault="007A1547" w:rsidP="00837492">
      <w:pPr>
        <w:rPr>
          <w:lang w:val="en-GB"/>
        </w:rPr>
      </w:pPr>
      <w:r w:rsidRPr="00310526">
        <w:rPr>
          <w:lang w:val="en-GB"/>
        </w:rPr>
        <w:t xml:space="preserve">The </w:t>
      </w:r>
      <w:r w:rsidR="00837492">
        <w:rPr>
          <w:lang w:val="en-GB"/>
        </w:rPr>
        <w:t>Academy Committee</w:t>
      </w:r>
      <w:r w:rsidR="00837492" w:rsidRPr="00310526" w:rsidDel="00837492">
        <w:rPr>
          <w:lang w:val="en-GB"/>
        </w:rPr>
        <w:t xml:space="preserve"> </w:t>
      </w:r>
      <w:r w:rsidRPr="00310526">
        <w:rPr>
          <w:lang w:val="en-GB"/>
        </w:rPr>
        <w:t xml:space="preserve">will </w:t>
      </w:r>
      <w:r>
        <w:rPr>
          <w:lang w:val="en-GB"/>
        </w:rPr>
        <w:t xml:space="preserve">review, </w:t>
      </w:r>
      <w:r w:rsidRPr="00310526">
        <w:rPr>
          <w:lang w:val="en-GB"/>
        </w:rPr>
        <w:t>challenge and evaluate the data on the school’s use of suspension, exclusion, off-site direction to alternative provision</w:t>
      </w:r>
      <w:r>
        <w:rPr>
          <w:lang w:val="en-GB"/>
        </w:rPr>
        <w:t>,</w:t>
      </w:r>
      <w:r w:rsidRPr="00310526">
        <w:rPr>
          <w:lang w:val="en-GB"/>
        </w:rPr>
        <w:t xml:space="preserve"> and managed moves.</w:t>
      </w:r>
    </w:p>
    <w:p w14:paraId="7D5C9FA3" w14:textId="77777777" w:rsidR="00837492" w:rsidRPr="00310526" w:rsidRDefault="00837492" w:rsidP="00F01F67">
      <w:pPr>
        <w:rPr>
          <w:lang w:val="en-GB"/>
        </w:rPr>
      </w:pPr>
    </w:p>
    <w:p w14:paraId="3D873F07" w14:textId="5F0E795A" w:rsidR="007A1547" w:rsidRPr="00310526" w:rsidRDefault="007A1547" w:rsidP="00F01F67">
      <w:pPr>
        <w:rPr>
          <w:lang w:val="en-GB"/>
        </w:rPr>
      </w:pPr>
      <w:r w:rsidRPr="00310526">
        <w:rPr>
          <w:lang w:val="en-GB"/>
        </w:rPr>
        <w:t xml:space="preserve">The </w:t>
      </w:r>
      <w:r w:rsidR="00837492">
        <w:rPr>
          <w:lang w:val="en-GB"/>
        </w:rPr>
        <w:t>Academy Committee</w:t>
      </w:r>
      <w:r w:rsidR="00837492" w:rsidRPr="00310526" w:rsidDel="00837492">
        <w:rPr>
          <w:lang w:val="en-GB"/>
        </w:rPr>
        <w:t xml:space="preserve"> </w:t>
      </w:r>
      <w:r w:rsidR="00837492">
        <w:rPr>
          <w:lang w:val="en-GB"/>
        </w:rPr>
        <w:t xml:space="preserve"> </w:t>
      </w:r>
      <w:r w:rsidRPr="00310526">
        <w:rPr>
          <w:lang w:val="en-GB"/>
        </w:rPr>
        <w:t>will consider:</w:t>
      </w:r>
    </w:p>
    <w:p w14:paraId="123B9C33" w14:textId="77777777" w:rsidR="00837492" w:rsidRDefault="00837492" w:rsidP="00837492">
      <w:pPr>
        <w:rPr>
          <w:lang w:val="en-GB"/>
        </w:rPr>
      </w:pPr>
    </w:p>
    <w:p w14:paraId="0889B90D" w14:textId="051F0626" w:rsidR="007A1547" w:rsidRPr="00310526" w:rsidRDefault="007A1547" w:rsidP="000A25AD">
      <w:pPr>
        <w:pStyle w:val="Tablecopybulleted"/>
        <w:rPr>
          <w:rFonts w:ascii="Times New Roman" w:eastAsia="Times New Roman" w:hAnsi="Times New Roman"/>
        </w:rPr>
      </w:pPr>
      <w:r w:rsidRPr="00310526">
        <w:t>How effectively and consistently the school’s behaviour policy is being implemented</w:t>
      </w:r>
    </w:p>
    <w:p w14:paraId="268CE278" w14:textId="77777777" w:rsidR="007A1547" w:rsidRPr="00310526" w:rsidRDefault="007A1547" w:rsidP="000A25AD">
      <w:pPr>
        <w:pStyle w:val="Tablecopybulleted"/>
        <w:rPr>
          <w:rFonts w:ascii="Times New Roman" w:eastAsia="Times New Roman" w:hAnsi="Times New Roman"/>
        </w:rPr>
      </w:pPr>
      <w:r w:rsidRPr="00310526">
        <w:t>The school register and absence codes</w:t>
      </w:r>
    </w:p>
    <w:p w14:paraId="05D8D8A9" w14:textId="77777777" w:rsidR="007A1547" w:rsidRPr="00310526" w:rsidRDefault="007A1547" w:rsidP="000A25AD">
      <w:pPr>
        <w:pStyle w:val="Tablecopybulleted"/>
        <w:rPr>
          <w:rFonts w:ascii="Times New Roman" w:eastAsia="Times New Roman" w:hAnsi="Times New Roman"/>
        </w:rPr>
      </w:pPr>
      <w:r w:rsidRPr="00310526">
        <w:t>Instances where pupils receive repeat suspensions</w:t>
      </w:r>
    </w:p>
    <w:p w14:paraId="6AFC6E4F" w14:textId="77777777" w:rsidR="007A1547" w:rsidRPr="00310526" w:rsidRDefault="007A1547" w:rsidP="000A25AD">
      <w:pPr>
        <w:pStyle w:val="Tablecopybulleted"/>
        <w:rPr>
          <w:rFonts w:ascii="Times New Roman" w:eastAsia="Times New Roman" w:hAnsi="Times New Roman"/>
        </w:rPr>
      </w:pPr>
      <w:r w:rsidRPr="00310526">
        <w:t>Interventions in place to support pupils at risk of suspension or permanent exclusion</w:t>
      </w:r>
    </w:p>
    <w:p w14:paraId="7120BF43" w14:textId="77777777" w:rsidR="007A1547" w:rsidRPr="00310526" w:rsidRDefault="007A1547" w:rsidP="000A25AD">
      <w:pPr>
        <w:pStyle w:val="Tablecopybulleted"/>
        <w:rPr>
          <w:rFonts w:ascii="Times New Roman" w:eastAsia="Times New Roman" w:hAnsi="Times New Roman"/>
        </w:rPr>
      </w:pPr>
      <w:r w:rsidRPr="00310526">
        <w:t xml:space="preserve">Any variations in the rolling average of permanent exclusions, to understand why this is happening, and to make sure they are only used when necessary </w:t>
      </w:r>
    </w:p>
    <w:p w14:paraId="10566335" w14:textId="77777777" w:rsidR="007A1547" w:rsidRPr="00310526" w:rsidRDefault="007A1547" w:rsidP="000A25AD">
      <w:pPr>
        <w:pStyle w:val="Tablecopybulleted"/>
        <w:rPr>
          <w:rFonts w:ascii="Times New Roman" w:eastAsia="Times New Roman" w:hAnsi="Times New Roman"/>
        </w:rPr>
      </w:pPr>
      <w:r w:rsidRPr="00310526">
        <w:t>Timing of moves and permanent exclusions, and whether there are any patterns, including any indications which may highlight where policies or support are not working</w:t>
      </w:r>
    </w:p>
    <w:p w14:paraId="5D289117" w14:textId="5BD0A95E" w:rsidR="007A1547" w:rsidRPr="00310526" w:rsidRDefault="007A1547" w:rsidP="000A25AD">
      <w:pPr>
        <w:pStyle w:val="Tablecopybulleted"/>
        <w:rPr>
          <w:rFonts w:ascii="Times New Roman" w:eastAsia="Times New Roman" w:hAnsi="Times New Roman"/>
        </w:rPr>
      </w:pPr>
      <w:r w:rsidRPr="00310526">
        <w:t xml:space="preserve">The characteristics of suspended and permanently excluded pupils, and </w:t>
      </w:r>
      <w:r w:rsidR="00B7437A">
        <w:t>whether pupils who share any particular characteristic are suspended or excluded more than others</w:t>
      </w:r>
    </w:p>
    <w:p w14:paraId="7852F8F7" w14:textId="7206D9CB" w:rsidR="007A1547" w:rsidRPr="00310526" w:rsidRDefault="007A1547" w:rsidP="000A25AD">
      <w:pPr>
        <w:pStyle w:val="Tablecopybulleted"/>
        <w:rPr>
          <w:rFonts w:ascii="Times New Roman" w:eastAsia="Times New Roman" w:hAnsi="Times New Roman"/>
        </w:rPr>
      </w:pPr>
      <w:r w:rsidRPr="00310526">
        <w:t xml:space="preserve">Whether the placements of pupils directed off-site into alternative provision are reviewed at sufficient intervals to assure </w:t>
      </w:r>
      <w:r w:rsidR="00EC2FAF">
        <w:t xml:space="preserve">the school </w:t>
      </w:r>
      <w:r w:rsidRPr="00310526">
        <w:t>that the education is achieving its objectives and that pupils are benefiting from it</w:t>
      </w:r>
    </w:p>
    <w:p w14:paraId="2226253A" w14:textId="77777777" w:rsidR="007A1547" w:rsidRPr="00310526" w:rsidRDefault="007A1547" w:rsidP="000A25AD">
      <w:pPr>
        <w:pStyle w:val="Tablecopybulleted"/>
        <w:rPr>
          <w:rFonts w:ascii="Times New Roman" w:eastAsia="Times New Roman" w:hAnsi="Times New Roman"/>
        </w:rPr>
      </w:pPr>
      <w:r w:rsidRPr="00310526">
        <w:t>The cost implications of directing pupils off-site</w:t>
      </w:r>
    </w:p>
    <w:p w14:paraId="2C6EE189" w14:textId="77777777" w:rsidR="007A1547" w:rsidRPr="00310526" w:rsidRDefault="007A1547" w:rsidP="000A25AD">
      <w:pPr>
        <w:pStyle w:val="Subhead2"/>
      </w:pPr>
      <w:r w:rsidRPr="00310526">
        <w:t>4.3 The local authority (LA)</w:t>
      </w:r>
    </w:p>
    <w:p w14:paraId="34CF18D7" w14:textId="77777777" w:rsidR="007A1547" w:rsidRPr="00310526" w:rsidRDefault="007A1547" w:rsidP="007A1547">
      <w:pPr>
        <w:spacing w:before="120"/>
        <w:rPr>
          <w:lang w:val="en-GB"/>
        </w:rPr>
      </w:pPr>
      <w:r w:rsidRPr="00310526">
        <w:rPr>
          <w:lang w:val="en-GB"/>
        </w:rPr>
        <w:t>For permanent exclusions, the LA will arrange suitable full-time education to begin no later than the sixth school day after the first day of the exclusion.</w:t>
      </w:r>
    </w:p>
    <w:p w14:paraId="07F8C24E" w14:textId="77777777" w:rsidR="007A1547" w:rsidRPr="00310526" w:rsidRDefault="007A1547" w:rsidP="007A1547">
      <w:pPr>
        <w:spacing w:before="120"/>
        <w:rPr>
          <w:lang w:val="en-GB"/>
        </w:rPr>
      </w:pPr>
      <w:r w:rsidRPr="00310526">
        <w:rPr>
          <w:lang w:val="en-GB"/>
        </w:rPr>
        <w:t xml:space="preserve">For pupils who are </w:t>
      </w:r>
      <w:r>
        <w:rPr>
          <w:lang w:val="en-GB"/>
        </w:rPr>
        <w:t>looked after</w:t>
      </w:r>
      <w:r w:rsidRPr="00310526">
        <w:rPr>
          <w:lang w:val="en-GB"/>
        </w:rPr>
        <w:t xml:space="preserve"> or have social workers, the LA and the school will work together arrange suitable full-time education to begin from the first day of the exclusion.</w:t>
      </w:r>
    </w:p>
    <w:p w14:paraId="6D42E7C6" w14:textId="77777777" w:rsidR="007A1547" w:rsidRPr="00310526" w:rsidRDefault="007A1547" w:rsidP="007A1547">
      <w:pPr>
        <w:rPr>
          <w:lang w:val="en-GB"/>
        </w:rPr>
      </w:pPr>
    </w:p>
    <w:p w14:paraId="3AC29509" w14:textId="77777777" w:rsidR="007A1547" w:rsidRPr="000A25AD" w:rsidRDefault="007A1547" w:rsidP="00B6136A">
      <w:pPr>
        <w:pStyle w:val="Heading1"/>
      </w:pPr>
      <w:bookmarkStart w:id="14" w:name="_Toc87532562"/>
      <w:bookmarkStart w:id="15" w:name="_Toc87533037"/>
      <w:bookmarkStart w:id="16" w:name="_Toc139284310"/>
      <w:bookmarkStart w:id="17" w:name="_Toc215222451"/>
      <w:r w:rsidRPr="000A25AD">
        <w:t>5. Considering the reinstatement of a pupil</w:t>
      </w:r>
      <w:bookmarkEnd w:id="14"/>
      <w:bookmarkEnd w:id="15"/>
      <w:bookmarkEnd w:id="16"/>
      <w:bookmarkEnd w:id="17"/>
      <w:r w:rsidRPr="000A25AD">
        <w:t xml:space="preserve"> </w:t>
      </w:r>
    </w:p>
    <w:p w14:paraId="059235B4" w14:textId="77777777" w:rsidR="00B6136A" w:rsidRPr="000A25AD" w:rsidRDefault="00B6136A" w:rsidP="000A25AD"/>
    <w:p w14:paraId="7EDE9B7F" w14:textId="371D6BA7" w:rsidR="007A1547" w:rsidRDefault="00B6136A" w:rsidP="000A25AD">
      <w:pPr>
        <w:rPr>
          <w:lang w:val="en-GB"/>
        </w:rPr>
      </w:pPr>
      <w:r w:rsidRPr="000A25AD">
        <w:rPr>
          <w:lang w:val="en-GB"/>
        </w:rPr>
        <w:t>The Academy Committee</w:t>
      </w:r>
      <w:r w:rsidR="007A1547" w:rsidRPr="00556BE5">
        <w:rPr>
          <w:lang w:val="en-GB"/>
        </w:rPr>
        <w:t xml:space="preserve"> will consider and decide on the reinstatement of a suspended or</w:t>
      </w:r>
      <w:r w:rsidR="007A1547" w:rsidRPr="00310526">
        <w:rPr>
          <w:lang w:val="en-GB"/>
        </w:rPr>
        <w:t xml:space="preserve"> permanently excluded pupil within 15 school days of receiving the notice of the suspension or exclusion if:</w:t>
      </w:r>
    </w:p>
    <w:p w14:paraId="358FB2F4" w14:textId="77777777" w:rsidR="00B6136A" w:rsidRPr="00310526" w:rsidRDefault="00B6136A" w:rsidP="007A1547">
      <w:pPr>
        <w:ind w:right="284"/>
        <w:rPr>
          <w:lang w:val="en-GB"/>
        </w:rPr>
      </w:pPr>
    </w:p>
    <w:p w14:paraId="3D00637A" w14:textId="77777777" w:rsidR="007A1547" w:rsidRPr="00310526" w:rsidRDefault="007A1547" w:rsidP="000A25AD">
      <w:pPr>
        <w:pStyle w:val="Tablecopybulleted"/>
        <w:rPr>
          <w:rFonts w:ascii="Times New Roman" w:eastAsia="Times New Roman" w:hAnsi="Times New Roman"/>
        </w:rPr>
      </w:pPr>
      <w:r w:rsidRPr="00310526">
        <w:t>The exclusion is permanent</w:t>
      </w:r>
    </w:p>
    <w:p w14:paraId="52F52167" w14:textId="77777777" w:rsidR="007A1547" w:rsidRPr="00310526" w:rsidRDefault="007A1547" w:rsidP="000A25AD">
      <w:pPr>
        <w:pStyle w:val="Tablecopybulleted"/>
        <w:rPr>
          <w:rFonts w:ascii="Times New Roman" w:eastAsia="Times New Roman" w:hAnsi="Times New Roman"/>
        </w:rPr>
      </w:pPr>
      <w:r w:rsidRPr="00310526">
        <w:t>It is a suspension which would bring the pupil's total number of days out of school to more than 15 in a term; or</w:t>
      </w:r>
    </w:p>
    <w:p w14:paraId="210F3D58" w14:textId="77777777" w:rsidR="007A1547" w:rsidRPr="00310526" w:rsidRDefault="007A1547" w:rsidP="000A25AD">
      <w:pPr>
        <w:pStyle w:val="Tablecopybulleted"/>
        <w:rPr>
          <w:rFonts w:ascii="Times New Roman" w:eastAsia="Times New Roman" w:hAnsi="Times New Roman"/>
        </w:rPr>
      </w:pPr>
      <w:r w:rsidRPr="00310526">
        <w:t>It would result in a pupil missing a public exam or National Curriculum test</w:t>
      </w:r>
    </w:p>
    <w:p w14:paraId="2389E631" w14:textId="77777777" w:rsidR="00B6136A" w:rsidRDefault="00B6136A" w:rsidP="00B6136A">
      <w:pPr>
        <w:rPr>
          <w:lang w:val="en-GB"/>
        </w:rPr>
      </w:pPr>
    </w:p>
    <w:p w14:paraId="60B11309" w14:textId="789E6BF7" w:rsidR="007A1547" w:rsidRPr="00310526" w:rsidRDefault="007A1547" w:rsidP="00B6136A">
      <w:pPr>
        <w:rPr>
          <w:rFonts w:ascii="Times New Roman" w:eastAsia="Times New Roman" w:hAnsi="Times New Roman"/>
          <w:lang w:val="en-GB"/>
        </w:rPr>
      </w:pPr>
      <w:r w:rsidRPr="00310526">
        <w:rPr>
          <w:lang w:val="en-GB"/>
        </w:rPr>
        <w:t xml:space="preserve">Where the pupil has been suspended, and the suspension does not bring the pupil's total number of days of suspension to more than 5 in a term, </w:t>
      </w:r>
      <w:r w:rsidR="00B6136A">
        <w:rPr>
          <w:lang w:val="en-GB"/>
        </w:rPr>
        <w:t xml:space="preserve">the Academy Committee </w:t>
      </w:r>
      <w:r w:rsidRPr="00310526">
        <w:rPr>
          <w:lang w:val="en-GB"/>
        </w:rPr>
        <w:t>must consider any representations made by parents</w:t>
      </w:r>
      <w:r w:rsidR="005C09C6">
        <w:rPr>
          <w:lang w:val="en-GB"/>
        </w:rPr>
        <w:t>/carers</w:t>
      </w:r>
      <w:r w:rsidRPr="00310526">
        <w:rPr>
          <w:lang w:val="en-GB"/>
        </w:rPr>
        <w:t>. However, it is not required to arrange a meeting with parents</w:t>
      </w:r>
      <w:r w:rsidR="005C09C6">
        <w:rPr>
          <w:lang w:val="en-GB"/>
        </w:rPr>
        <w:t>/carers</w:t>
      </w:r>
      <w:r w:rsidRPr="00310526">
        <w:rPr>
          <w:lang w:val="en-GB"/>
        </w:rPr>
        <w:t xml:space="preserve"> and it cannot direct the headteacher to reinstate the pupil.</w:t>
      </w:r>
    </w:p>
    <w:p w14:paraId="043437B6" w14:textId="2DDF4FC5" w:rsidR="007A1547" w:rsidRDefault="007A1547" w:rsidP="007A1547">
      <w:pPr>
        <w:spacing w:before="120"/>
        <w:rPr>
          <w:lang w:val="en-GB"/>
        </w:rPr>
      </w:pPr>
      <w:r w:rsidRPr="00310526">
        <w:rPr>
          <w:lang w:val="en-GB"/>
        </w:rPr>
        <w:t>Where the pupil has been suspended for more than 5, but no</w:t>
      </w:r>
      <w:r>
        <w:rPr>
          <w:lang w:val="en-GB"/>
        </w:rPr>
        <w:t>t</w:t>
      </w:r>
      <w:r w:rsidRPr="00310526">
        <w:rPr>
          <w:lang w:val="en-GB"/>
        </w:rPr>
        <w:t xml:space="preserve"> more than 15 </w:t>
      </w:r>
      <w:r>
        <w:rPr>
          <w:lang w:val="en-GB"/>
        </w:rPr>
        <w:t xml:space="preserve">school </w:t>
      </w:r>
      <w:r w:rsidRPr="00310526">
        <w:rPr>
          <w:lang w:val="en-GB"/>
        </w:rPr>
        <w:t>days, in a single term, and the parents</w:t>
      </w:r>
      <w:r w:rsidR="005C09C6">
        <w:rPr>
          <w:lang w:val="en-GB"/>
        </w:rPr>
        <w:t>/carers</w:t>
      </w:r>
      <w:r>
        <w:rPr>
          <w:lang w:val="en-GB"/>
        </w:rPr>
        <w:t xml:space="preserve"> make</w:t>
      </w:r>
      <w:r w:rsidRPr="00310526">
        <w:rPr>
          <w:lang w:val="en-GB"/>
        </w:rPr>
        <w:t xml:space="preserve"> representations, </w:t>
      </w:r>
      <w:r w:rsidR="007A2B96">
        <w:rPr>
          <w:lang w:val="en-GB"/>
        </w:rPr>
        <w:t xml:space="preserve">the Academy Committee </w:t>
      </w:r>
      <w:r w:rsidRPr="00310526">
        <w:rPr>
          <w:lang w:val="en-GB"/>
        </w:rPr>
        <w:t>will consider and decide on the reinstatement of a suspended pupil within 50 school days of receiving notice of the suspension. If the parents</w:t>
      </w:r>
      <w:r w:rsidR="00573749">
        <w:rPr>
          <w:lang w:val="en-GB"/>
        </w:rPr>
        <w:t>/carers</w:t>
      </w:r>
      <w:r w:rsidRPr="00310526">
        <w:rPr>
          <w:lang w:val="en-GB"/>
        </w:rPr>
        <w:t xml:space="preserve"> do not make representations, </w:t>
      </w:r>
      <w:r w:rsidR="006B04CE">
        <w:rPr>
          <w:lang w:val="en-GB"/>
        </w:rPr>
        <w:t xml:space="preserve">the Academy Committee </w:t>
      </w:r>
      <w:r w:rsidRPr="00310526">
        <w:rPr>
          <w:lang w:val="en-GB"/>
        </w:rPr>
        <w:t>is not required to meet and it cannot direct the headteacher to reinstate the pupil.</w:t>
      </w:r>
    </w:p>
    <w:p w14:paraId="629F525D" w14:textId="77777777" w:rsidR="006B04CE" w:rsidRDefault="006B04CE" w:rsidP="006B04CE">
      <w:pPr>
        <w:rPr>
          <w:shd w:val="clear" w:color="auto" w:fill="FFFF00"/>
          <w:lang w:val="en-GB"/>
        </w:rPr>
      </w:pPr>
    </w:p>
    <w:p w14:paraId="310B3250" w14:textId="704ABC18" w:rsidR="007A1547" w:rsidRPr="00310526" w:rsidRDefault="007A1547" w:rsidP="000A25AD">
      <w:pPr>
        <w:rPr>
          <w:lang w:val="en-GB"/>
        </w:rPr>
      </w:pPr>
      <w:r w:rsidRPr="00310526">
        <w:rPr>
          <w:lang w:val="en-GB"/>
        </w:rPr>
        <w:t xml:space="preserve">Where a suspension or permanent exclusion would result in a pupil missing a public exam or National Curriculum test, </w:t>
      </w:r>
      <w:r w:rsidR="006B04CE">
        <w:rPr>
          <w:lang w:val="en-GB"/>
        </w:rPr>
        <w:t xml:space="preserve">the Academy Committee </w:t>
      </w:r>
      <w:r w:rsidRPr="00310526">
        <w:rPr>
          <w:lang w:val="en-GB"/>
        </w:rPr>
        <w:t xml:space="preserve">will, as far as reasonably practicable, consider </w:t>
      </w:r>
      <w:r w:rsidRPr="00310526">
        <w:rPr>
          <w:lang w:val="en-GB"/>
        </w:rPr>
        <w:lastRenderedPageBreak/>
        <w:t xml:space="preserve">and decide on the reinstatement of the pupil before the date of the exam or test. If this is not practicable, </w:t>
      </w:r>
      <w:r w:rsidR="006B04CE">
        <w:rPr>
          <w:lang w:val="en-GB"/>
        </w:rPr>
        <w:t xml:space="preserve">the Academy Committee </w:t>
      </w:r>
      <w:r w:rsidRPr="00310526">
        <w:rPr>
          <w:lang w:val="en-GB"/>
        </w:rPr>
        <w:t xml:space="preserve">may consider the suspension or permanent exclusion and decide whether or not to reinstate the pupil. </w:t>
      </w:r>
    </w:p>
    <w:p w14:paraId="421728FA" w14:textId="77777777" w:rsidR="006B04CE" w:rsidRDefault="006B04CE" w:rsidP="007A1547">
      <w:pPr>
        <w:rPr>
          <w:lang w:val="en-GB"/>
        </w:rPr>
      </w:pPr>
    </w:p>
    <w:p w14:paraId="33B0D1FE" w14:textId="6DAF2BAB" w:rsidR="007A1547" w:rsidRDefault="007A1547" w:rsidP="006B04CE">
      <w:pPr>
        <w:rPr>
          <w:lang w:val="en-GB"/>
        </w:rPr>
      </w:pPr>
      <w:r w:rsidRPr="00310526">
        <w:rPr>
          <w:lang w:val="en-GB"/>
        </w:rPr>
        <w:t xml:space="preserve">The following parties will be invited to a meeting of the </w:t>
      </w:r>
      <w:r w:rsidR="006B04CE">
        <w:rPr>
          <w:lang w:val="en-GB"/>
        </w:rPr>
        <w:t xml:space="preserve">the Academy Committee </w:t>
      </w:r>
      <w:r w:rsidRPr="00310526">
        <w:rPr>
          <w:lang w:val="en-GB"/>
        </w:rPr>
        <w:t>and allowed to make representations or share information:</w:t>
      </w:r>
    </w:p>
    <w:p w14:paraId="1B81E91E" w14:textId="77777777" w:rsidR="006B04CE" w:rsidRPr="00310526" w:rsidRDefault="006B04CE" w:rsidP="006B04CE">
      <w:pPr>
        <w:rPr>
          <w:lang w:val="en-GB"/>
        </w:rPr>
      </w:pPr>
    </w:p>
    <w:p w14:paraId="2174C655" w14:textId="243DD95A" w:rsidR="007A1547" w:rsidRPr="00310526" w:rsidRDefault="007A1547" w:rsidP="000A25AD">
      <w:pPr>
        <w:pStyle w:val="Tablecopybulleted"/>
        <w:rPr>
          <w:rFonts w:ascii="Times New Roman" w:eastAsia="Times New Roman" w:hAnsi="Times New Roman"/>
        </w:rPr>
      </w:pPr>
      <w:r w:rsidRPr="00310526">
        <w:t>Parents</w:t>
      </w:r>
      <w:r w:rsidR="000C187D">
        <w:t>/carers</w:t>
      </w:r>
      <w:r w:rsidRPr="00310526">
        <w:t xml:space="preserve"> (and, where requested, a representative or friend)</w:t>
      </w:r>
    </w:p>
    <w:p w14:paraId="17E9622E" w14:textId="77777777" w:rsidR="007A1547" w:rsidRPr="00310526" w:rsidRDefault="007A1547" w:rsidP="000A25AD">
      <w:pPr>
        <w:pStyle w:val="Tablecopybulleted"/>
        <w:rPr>
          <w:rFonts w:ascii="Times New Roman" w:eastAsia="Times New Roman" w:hAnsi="Times New Roman"/>
        </w:rPr>
      </w:pPr>
      <w:r w:rsidRPr="00310526">
        <w:t>The pupil, if they are aged 17 or younger and it would be appropriate to their age and understanding (and, where requested, a representative or friend)</w:t>
      </w:r>
    </w:p>
    <w:p w14:paraId="6F683422" w14:textId="77777777" w:rsidR="007A1547" w:rsidRPr="00310526" w:rsidRDefault="007A1547" w:rsidP="000A25AD">
      <w:pPr>
        <w:pStyle w:val="Tablecopybulleted"/>
        <w:rPr>
          <w:rFonts w:ascii="Times New Roman" w:eastAsia="Times New Roman" w:hAnsi="Times New Roman"/>
        </w:rPr>
      </w:pPr>
      <w:r w:rsidRPr="00310526">
        <w:t>The headteacher </w:t>
      </w:r>
    </w:p>
    <w:p w14:paraId="0BA4E9C0" w14:textId="77777777" w:rsidR="007A1547" w:rsidRPr="00310526" w:rsidRDefault="007A1547" w:rsidP="000A25AD">
      <w:pPr>
        <w:pStyle w:val="Tablecopybulleted"/>
        <w:rPr>
          <w:rFonts w:ascii="Times New Roman" w:eastAsia="Times New Roman" w:hAnsi="Times New Roman"/>
        </w:rPr>
      </w:pPr>
      <w:r w:rsidRPr="00310526">
        <w:t>The pupil’s social worker, if they have one</w:t>
      </w:r>
    </w:p>
    <w:p w14:paraId="50A825B8" w14:textId="77777777" w:rsidR="007A1547" w:rsidRPr="00310526" w:rsidRDefault="007A1547" w:rsidP="000A25AD">
      <w:pPr>
        <w:pStyle w:val="Tablecopybulleted"/>
        <w:rPr>
          <w:rFonts w:ascii="Times New Roman" w:eastAsia="Times New Roman" w:hAnsi="Times New Roman"/>
        </w:rPr>
      </w:pPr>
      <w:r w:rsidRPr="00310526">
        <w:t>The VSH, if the pupil is looked after</w:t>
      </w:r>
    </w:p>
    <w:p w14:paraId="5C13B59C" w14:textId="77777777" w:rsidR="00DF6D84" w:rsidRPr="00310526" w:rsidRDefault="00DF6D84" w:rsidP="000A25AD">
      <w:pPr>
        <w:rPr>
          <w:rFonts w:ascii="Times New Roman" w:eastAsia="Times New Roman" w:hAnsi="Times New Roman"/>
        </w:rPr>
      </w:pPr>
    </w:p>
    <w:p w14:paraId="2CB07703" w14:textId="009AB66B" w:rsidR="007A1547" w:rsidRPr="004F3F83" w:rsidRDefault="00DF6D84" w:rsidP="000A25AD">
      <w:pPr>
        <w:rPr>
          <w:lang w:val="en-GB"/>
        </w:rPr>
      </w:pPr>
      <w:r>
        <w:rPr>
          <w:lang w:val="en-GB"/>
        </w:rPr>
        <w:t xml:space="preserve">Academy Committee </w:t>
      </w:r>
      <w:r w:rsidR="007A1547" w:rsidRPr="004F3F83">
        <w:rPr>
          <w:lang w:val="en-GB"/>
        </w:rPr>
        <w:t>meetings can be held remotely at the request of parents. See section 9 for more details on remote access to meetings.</w:t>
      </w:r>
    </w:p>
    <w:p w14:paraId="502847CE" w14:textId="77777777" w:rsidR="00DF6D84" w:rsidRDefault="00DF6D84" w:rsidP="00DF6D84"/>
    <w:p w14:paraId="08D272F4" w14:textId="4EC06EEF" w:rsidR="007A1547" w:rsidRPr="00310526" w:rsidRDefault="00DF6D84" w:rsidP="007770A7">
      <w:r>
        <w:rPr>
          <w:lang w:val="en-GB"/>
        </w:rPr>
        <w:t xml:space="preserve">The Academy Committee </w:t>
      </w:r>
      <w:r w:rsidR="007A1547" w:rsidRPr="00310526">
        <w:t>will try to arrange the meeting within the statutory time limits set out above and must try to have it at a time that suits all relevant parties. However, its decision will not be invalid simply on the grounds that it was not made within these time limits.</w:t>
      </w:r>
    </w:p>
    <w:p w14:paraId="4F2BF9B1" w14:textId="77777777" w:rsidR="007770A7" w:rsidRDefault="007770A7" w:rsidP="007770A7">
      <w:pPr>
        <w:rPr>
          <w:lang w:val="en-GB"/>
        </w:rPr>
      </w:pPr>
    </w:p>
    <w:p w14:paraId="0C90AB59" w14:textId="418A1A13" w:rsidR="007A1547" w:rsidRDefault="007770A7" w:rsidP="007770A7">
      <w:pPr>
        <w:rPr>
          <w:lang w:val="en-GB"/>
        </w:rPr>
      </w:pPr>
      <w:r>
        <w:rPr>
          <w:lang w:val="en-GB"/>
        </w:rPr>
        <w:t xml:space="preserve">The Academy Committee </w:t>
      </w:r>
      <w:r w:rsidR="007A1547" w:rsidRPr="00310526">
        <w:rPr>
          <w:lang w:val="en-GB"/>
        </w:rPr>
        <w:t>can either:</w:t>
      </w:r>
    </w:p>
    <w:p w14:paraId="43F45899" w14:textId="77777777" w:rsidR="007770A7" w:rsidRPr="00310526" w:rsidRDefault="007770A7" w:rsidP="000A25AD">
      <w:pPr>
        <w:rPr>
          <w:lang w:val="en-GB"/>
        </w:rPr>
      </w:pPr>
    </w:p>
    <w:p w14:paraId="250A2B5B" w14:textId="77777777" w:rsidR="007A1547" w:rsidRPr="00310526" w:rsidRDefault="007A1547" w:rsidP="00F01F67">
      <w:pPr>
        <w:pStyle w:val="Tablecopybulleted"/>
        <w:rPr>
          <w:rFonts w:ascii="Times New Roman" w:eastAsia="Times New Roman" w:hAnsi="Times New Roman"/>
        </w:rPr>
      </w:pPr>
      <w:r w:rsidRPr="00310526">
        <w:t>Decline to reinstate the pupil, or</w:t>
      </w:r>
    </w:p>
    <w:p w14:paraId="122E1A7A" w14:textId="77777777" w:rsidR="007A1547" w:rsidRPr="00310526" w:rsidRDefault="007A1547" w:rsidP="00F01F67">
      <w:pPr>
        <w:pStyle w:val="Tablecopybulleted"/>
        <w:rPr>
          <w:rFonts w:ascii="Times New Roman" w:eastAsia="Times New Roman" w:hAnsi="Times New Roman"/>
          <w:szCs w:val="20"/>
        </w:rPr>
      </w:pPr>
      <w:r w:rsidRPr="00310526">
        <w:t xml:space="preserve">Direct the reinstatement of the pupil immediately, or on a particular date (except in cases where the board cannot </w:t>
      </w:r>
      <w:r w:rsidRPr="00310526">
        <w:rPr>
          <w:szCs w:val="20"/>
        </w:rPr>
        <w:t xml:space="preserve">do this </w:t>
      </w:r>
      <w:r w:rsidRPr="00310526">
        <w:rPr>
          <w:rFonts w:cs="Arial"/>
          <w:color w:val="1D1C1D"/>
          <w:szCs w:val="20"/>
          <w:shd w:val="clear" w:color="auto" w:fill="FFFFFF"/>
        </w:rPr>
        <w:t>– see earlier in this section)</w:t>
      </w:r>
    </w:p>
    <w:p w14:paraId="0DBA7AB0" w14:textId="6A72FE60" w:rsidR="007A1547" w:rsidRDefault="007A1547" w:rsidP="007A1547">
      <w:pPr>
        <w:spacing w:before="120"/>
        <w:rPr>
          <w:lang w:val="en-GB"/>
        </w:rPr>
      </w:pPr>
      <w:r w:rsidRPr="00310526">
        <w:rPr>
          <w:lang w:val="en-GB"/>
        </w:rPr>
        <w:t>In reaching a decision</w:t>
      </w:r>
      <w:r w:rsidR="00476C68">
        <w:rPr>
          <w:lang w:val="en-GB"/>
        </w:rPr>
        <w:t>,</w:t>
      </w:r>
      <w:r w:rsidR="00476C68" w:rsidRPr="00476C68">
        <w:rPr>
          <w:lang w:val="en-GB"/>
        </w:rPr>
        <w:t xml:space="preserve"> </w:t>
      </w:r>
      <w:r w:rsidR="00476C68">
        <w:rPr>
          <w:lang w:val="en-GB"/>
        </w:rPr>
        <w:t xml:space="preserve">the Academy Committee </w:t>
      </w:r>
      <w:r w:rsidRPr="00310526">
        <w:rPr>
          <w:lang w:val="en-GB"/>
        </w:rPr>
        <w:t>will consider:</w:t>
      </w:r>
    </w:p>
    <w:p w14:paraId="380F97F8" w14:textId="77777777" w:rsidR="00476C68" w:rsidRPr="00310526" w:rsidRDefault="00476C68" w:rsidP="000A25AD">
      <w:pPr>
        <w:rPr>
          <w:lang w:val="en-GB"/>
        </w:rPr>
      </w:pPr>
    </w:p>
    <w:p w14:paraId="4601668A" w14:textId="77777777" w:rsidR="007A1547" w:rsidRPr="00310526" w:rsidRDefault="007A1547" w:rsidP="000A25AD">
      <w:pPr>
        <w:pStyle w:val="Tablecopybulleted"/>
        <w:rPr>
          <w:rFonts w:ascii="Times New Roman" w:eastAsia="Times New Roman" w:hAnsi="Times New Roman"/>
        </w:rPr>
      </w:pPr>
      <w:r w:rsidRPr="00310526">
        <w:t>Whether the decision to suspend or permanently exclude was lawful, reasonable, and procedurally fair </w:t>
      </w:r>
    </w:p>
    <w:p w14:paraId="3EC7833D" w14:textId="77777777" w:rsidR="007A1547" w:rsidRPr="00310526" w:rsidRDefault="007A1547" w:rsidP="000A25AD">
      <w:pPr>
        <w:pStyle w:val="Tablecopybulleted"/>
        <w:rPr>
          <w:rFonts w:ascii="Times New Roman" w:eastAsia="Times New Roman" w:hAnsi="Times New Roman"/>
        </w:rPr>
      </w:pPr>
      <w:r w:rsidRPr="00310526">
        <w:t>Whether the headteacher followed their legal duties</w:t>
      </w:r>
    </w:p>
    <w:p w14:paraId="0702A377" w14:textId="77777777" w:rsidR="007A1547" w:rsidRPr="00310526" w:rsidRDefault="007A1547" w:rsidP="000A25AD">
      <w:pPr>
        <w:pStyle w:val="Tablecopybulleted"/>
        <w:rPr>
          <w:rFonts w:ascii="Times New Roman" w:eastAsia="Times New Roman" w:hAnsi="Times New Roman"/>
        </w:rPr>
      </w:pPr>
      <w:r w:rsidRPr="00310526">
        <w:t>The welfare and safeguarding of the pupil and their peers</w:t>
      </w:r>
    </w:p>
    <w:p w14:paraId="0B45B9B7" w14:textId="77777777" w:rsidR="007A1547" w:rsidRPr="00310526" w:rsidRDefault="007A1547" w:rsidP="000A25AD">
      <w:pPr>
        <w:rPr>
          <w:rFonts w:ascii="Times New Roman" w:eastAsia="Times New Roman" w:hAnsi="Times New Roman"/>
        </w:rPr>
      </w:pPr>
      <w:r w:rsidRPr="00310526">
        <w:t>Any evidence that was presented to the governing board</w:t>
      </w:r>
    </w:p>
    <w:p w14:paraId="41DD18E6" w14:textId="77777777" w:rsidR="00A37AD2" w:rsidRDefault="00A37AD2" w:rsidP="00A37AD2">
      <w:pPr>
        <w:rPr>
          <w:lang w:val="en-GB"/>
        </w:rPr>
      </w:pPr>
    </w:p>
    <w:p w14:paraId="0CF25EC6" w14:textId="1E3A690F" w:rsidR="007A1547" w:rsidRPr="00310526" w:rsidRDefault="007A1547" w:rsidP="00A37AD2">
      <w:pPr>
        <w:rPr>
          <w:lang w:val="en-GB"/>
        </w:rPr>
      </w:pPr>
      <w:r w:rsidRPr="00310526">
        <w:rPr>
          <w:lang w:val="en-GB"/>
        </w:rPr>
        <w:t>They will decide whether or not a fact is true ‘on the balance of probabilities’.</w:t>
      </w:r>
    </w:p>
    <w:p w14:paraId="492A9BBC" w14:textId="77777777" w:rsidR="007A1547" w:rsidRPr="00310526" w:rsidRDefault="007A1547" w:rsidP="000A25AD">
      <w:r w:rsidRPr="00310526">
        <w:t>The clerk will be present when the decision is made.</w:t>
      </w:r>
    </w:p>
    <w:p w14:paraId="2DA14656" w14:textId="77777777" w:rsidR="00A37AD2" w:rsidRDefault="00A37AD2" w:rsidP="00A37AD2">
      <w:pPr>
        <w:rPr>
          <w:lang w:val="en-GB"/>
        </w:rPr>
      </w:pPr>
    </w:p>
    <w:p w14:paraId="02A551EB" w14:textId="06380194" w:rsidR="007A1547" w:rsidRDefault="007A1547" w:rsidP="000A25AD">
      <w:pPr>
        <w:rPr>
          <w:lang w:val="en-GB"/>
        </w:rPr>
      </w:pPr>
      <w:r w:rsidRPr="00310526">
        <w:rPr>
          <w:lang w:val="en-GB"/>
        </w:rPr>
        <w:t xml:space="preserve">Minutes will be taken of the meeting, and a record kept of the evidence that was considered. The outcome will also be recorded on the pupil’s educational record, and copies of relevant papers will be kept with this record. </w:t>
      </w:r>
    </w:p>
    <w:p w14:paraId="26D52663" w14:textId="77777777" w:rsidR="00A37AD2" w:rsidRPr="00310526" w:rsidRDefault="00A37AD2" w:rsidP="000A25AD">
      <w:pPr>
        <w:rPr>
          <w:lang w:val="en-GB"/>
        </w:rPr>
      </w:pPr>
    </w:p>
    <w:p w14:paraId="1B4456F3" w14:textId="497597B9" w:rsidR="007A1547" w:rsidRDefault="00A37AD2" w:rsidP="00A37AD2">
      <w:pPr>
        <w:rPr>
          <w:lang w:val="en-GB"/>
        </w:rPr>
      </w:pPr>
      <w:r>
        <w:rPr>
          <w:lang w:val="en-GB"/>
        </w:rPr>
        <w:t xml:space="preserve">The Academy Committee </w:t>
      </w:r>
      <w:r w:rsidR="007A1547" w:rsidRPr="00310526">
        <w:rPr>
          <w:lang w:val="en-GB"/>
        </w:rPr>
        <w:t>will notify, in writing, the following stakeholders of its decision, along with reasons for its decision, without delay:</w:t>
      </w:r>
    </w:p>
    <w:p w14:paraId="49EE454A" w14:textId="77777777" w:rsidR="00A37AD2" w:rsidRPr="00310526" w:rsidRDefault="00A37AD2" w:rsidP="00C72244"/>
    <w:p w14:paraId="27C8730F" w14:textId="0A69FB42" w:rsidR="007A1547" w:rsidRPr="00C72244" w:rsidRDefault="007A1547" w:rsidP="000A25AD">
      <w:pPr>
        <w:pStyle w:val="ListParagraph"/>
        <w:numPr>
          <w:ilvl w:val="0"/>
          <w:numId w:val="122"/>
        </w:numPr>
        <w:rPr>
          <w:rFonts w:ascii="Times New Roman" w:eastAsia="Times New Roman" w:hAnsi="Times New Roman"/>
        </w:rPr>
      </w:pPr>
      <w:r w:rsidRPr="00310526">
        <w:t>The parents</w:t>
      </w:r>
      <w:r w:rsidR="00994835">
        <w:rPr>
          <w:lang w:val="en-GB"/>
        </w:rPr>
        <w:t>/carers</w:t>
      </w:r>
    </w:p>
    <w:p w14:paraId="4FF2DB91" w14:textId="77777777" w:rsidR="007A1547" w:rsidRPr="00C72244" w:rsidRDefault="007A1547" w:rsidP="000A25AD">
      <w:pPr>
        <w:pStyle w:val="ListParagraph"/>
        <w:numPr>
          <w:ilvl w:val="0"/>
          <w:numId w:val="122"/>
        </w:numPr>
        <w:rPr>
          <w:rFonts w:ascii="Times New Roman" w:eastAsia="Times New Roman" w:hAnsi="Times New Roman"/>
        </w:rPr>
      </w:pPr>
      <w:r w:rsidRPr="00310526">
        <w:t>The headteacher</w:t>
      </w:r>
    </w:p>
    <w:p w14:paraId="32DE30B4" w14:textId="77777777" w:rsidR="007A1547" w:rsidRPr="00C72244" w:rsidRDefault="007A1547" w:rsidP="000A25AD">
      <w:pPr>
        <w:pStyle w:val="ListParagraph"/>
        <w:numPr>
          <w:ilvl w:val="0"/>
          <w:numId w:val="122"/>
        </w:numPr>
        <w:rPr>
          <w:rFonts w:ascii="Times New Roman" w:eastAsia="Times New Roman" w:hAnsi="Times New Roman"/>
        </w:rPr>
      </w:pPr>
      <w:r w:rsidRPr="00310526">
        <w:t>The pupil’s social worker, if they have one</w:t>
      </w:r>
    </w:p>
    <w:p w14:paraId="10FF39DE" w14:textId="77777777" w:rsidR="007A1547" w:rsidRPr="00C72244" w:rsidRDefault="007A1547" w:rsidP="000A25AD">
      <w:pPr>
        <w:pStyle w:val="ListParagraph"/>
        <w:numPr>
          <w:ilvl w:val="0"/>
          <w:numId w:val="122"/>
        </w:numPr>
        <w:rPr>
          <w:rFonts w:ascii="Times New Roman" w:eastAsia="Times New Roman" w:hAnsi="Times New Roman"/>
        </w:rPr>
      </w:pPr>
      <w:r w:rsidRPr="00310526">
        <w:t>The VSH, if the pupil is looked after</w:t>
      </w:r>
    </w:p>
    <w:p w14:paraId="2A5BB046" w14:textId="77777777" w:rsidR="007A1547" w:rsidRPr="00C72244" w:rsidRDefault="007A1547" w:rsidP="000A25AD">
      <w:pPr>
        <w:pStyle w:val="ListParagraph"/>
        <w:numPr>
          <w:ilvl w:val="0"/>
          <w:numId w:val="122"/>
        </w:numPr>
        <w:rPr>
          <w:rFonts w:ascii="Times New Roman" w:eastAsia="Times New Roman" w:hAnsi="Times New Roman"/>
        </w:rPr>
      </w:pPr>
      <w:r w:rsidRPr="00310526">
        <w:t>The local authority</w:t>
      </w:r>
    </w:p>
    <w:p w14:paraId="1A8630DE" w14:textId="77777777" w:rsidR="007A1547" w:rsidRPr="00C72244" w:rsidRDefault="007A1547" w:rsidP="000A25AD">
      <w:pPr>
        <w:pStyle w:val="ListParagraph"/>
        <w:numPr>
          <w:ilvl w:val="0"/>
          <w:numId w:val="122"/>
        </w:numPr>
        <w:rPr>
          <w:rFonts w:ascii="Times New Roman" w:eastAsia="Times New Roman" w:hAnsi="Times New Roman"/>
        </w:rPr>
      </w:pPr>
      <w:r w:rsidRPr="00310526">
        <w:t>The pupil’s home authority, if it differs from the school’s</w:t>
      </w:r>
    </w:p>
    <w:p w14:paraId="7DE493F5" w14:textId="77777777" w:rsidR="00C72244" w:rsidRDefault="00C72244" w:rsidP="00C72244">
      <w:pPr>
        <w:rPr>
          <w:lang w:val="en-GB"/>
        </w:rPr>
      </w:pPr>
    </w:p>
    <w:p w14:paraId="7AD66103" w14:textId="4F998509" w:rsidR="00A37AD2" w:rsidRDefault="007A1547" w:rsidP="000A25AD">
      <w:pPr>
        <w:rPr>
          <w:lang w:val="en-GB"/>
        </w:rPr>
      </w:pPr>
      <w:r w:rsidRPr="00310526">
        <w:rPr>
          <w:lang w:val="en-GB"/>
        </w:rPr>
        <w:t xml:space="preserve">Where an exclusion is permanent and </w:t>
      </w:r>
      <w:r w:rsidR="00A37AD2">
        <w:rPr>
          <w:lang w:val="en-GB"/>
        </w:rPr>
        <w:t xml:space="preserve">the Academy Committee </w:t>
      </w:r>
      <w:r w:rsidRPr="00310526">
        <w:rPr>
          <w:lang w:val="en-GB"/>
        </w:rPr>
        <w:t>has decided not to reinstate the pupil, the notification of decision will also include the following:</w:t>
      </w:r>
    </w:p>
    <w:p w14:paraId="650527A6" w14:textId="77777777" w:rsidR="00A37AD2" w:rsidRPr="00310526" w:rsidRDefault="00A37AD2" w:rsidP="007A1547">
      <w:pPr>
        <w:spacing w:before="120"/>
        <w:rPr>
          <w:lang w:val="en-GB"/>
        </w:rPr>
      </w:pPr>
    </w:p>
    <w:p w14:paraId="051DC5BF" w14:textId="77777777" w:rsidR="007A1547" w:rsidRPr="00310526" w:rsidRDefault="007A1547" w:rsidP="000A25AD">
      <w:pPr>
        <w:pStyle w:val="Tablecopybulleted"/>
        <w:rPr>
          <w:rFonts w:ascii="Times New Roman" w:eastAsia="Times New Roman" w:hAnsi="Times New Roman"/>
        </w:rPr>
      </w:pPr>
      <w:r w:rsidRPr="00310526">
        <w:t>The fact that it is a permanent exclusion</w:t>
      </w:r>
    </w:p>
    <w:p w14:paraId="6237DB52" w14:textId="0613907E" w:rsidR="007A1547" w:rsidRPr="00310526" w:rsidRDefault="007A1547" w:rsidP="000A25AD">
      <w:pPr>
        <w:pStyle w:val="Tablecopybulleted"/>
        <w:rPr>
          <w:rFonts w:ascii="Times New Roman" w:eastAsia="Times New Roman" w:hAnsi="Times New Roman"/>
        </w:rPr>
      </w:pPr>
      <w:r w:rsidRPr="00310526">
        <w:t>Notice of parents’</w:t>
      </w:r>
      <w:r w:rsidR="008C44F6">
        <w:t>/carers’</w:t>
      </w:r>
      <w:r w:rsidR="00A37AD2">
        <w:t xml:space="preserve"> </w:t>
      </w:r>
      <w:r w:rsidRPr="00310526">
        <w:t>right to ask for the decision to be reviewed by an independent review panel</w:t>
      </w:r>
    </w:p>
    <w:p w14:paraId="13E5B5B4" w14:textId="77777777" w:rsidR="007A1547" w:rsidRPr="00310526" w:rsidRDefault="007A1547" w:rsidP="000A25AD">
      <w:pPr>
        <w:pStyle w:val="Tablecopybulleted"/>
        <w:rPr>
          <w:rFonts w:ascii="Times New Roman" w:eastAsia="Times New Roman" w:hAnsi="Times New Roman"/>
        </w:rPr>
      </w:pPr>
      <w:r w:rsidRPr="00310526">
        <w:lastRenderedPageBreak/>
        <w:t>The date by which an application for an independent review must be made (15 school days from the date on which notice in writing of the governing board's decision is given to parents)</w:t>
      </w:r>
    </w:p>
    <w:p w14:paraId="6E7876DB" w14:textId="77777777" w:rsidR="007A1547" w:rsidRPr="00310526" w:rsidRDefault="007A1547" w:rsidP="000A25AD">
      <w:pPr>
        <w:pStyle w:val="Tablecopybulleted"/>
        <w:rPr>
          <w:rFonts w:ascii="Times New Roman" w:eastAsia="Times New Roman" w:hAnsi="Times New Roman"/>
        </w:rPr>
      </w:pPr>
      <w:r w:rsidRPr="00310526">
        <w:t>The name and address to which an application for a review and any written evidence should be submitted</w:t>
      </w:r>
    </w:p>
    <w:p w14:paraId="1E749FCE" w14:textId="77777777" w:rsidR="007A1547" w:rsidRPr="00310526" w:rsidRDefault="007A1547" w:rsidP="000A25AD">
      <w:pPr>
        <w:pStyle w:val="Tablecopybulleted"/>
        <w:rPr>
          <w:rFonts w:ascii="Times New Roman" w:eastAsia="Times New Roman" w:hAnsi="Times New Roman"/>
        </w:rPr>
      </w:pPr>
      <w:r w:rsidRPr="00310526">
        <w:t>That any application should set out the grounds on which it is being made and that, where appropriate, it should include reference to how the pupil’s special educational needs (SEN) are considered to be relevant to the permanent exclusion</w:t>
      </w:r>
    </w:p>
    <w:p w14:paraId="7B235934" w14:textId="21DF82C0" w:rsidR="007A1547" w:rsidRPr="00310526" w:rsidRDefault="007A1547" w:rsidP="000A25AD">
      <w:pPr>
        <w:pStyle w:val="Tablecopybulleted"/>
        <w:rPr>
          <w:rFonts w:ascii="Times New Roman" w:eastAsia="Times New Roman" w:hAnsi="Times New Roman"/>
        </w:rPr>
      </w:pPr>
      <w:r w:rsidRPr="00310526">
        <w:t xml:space="preserve">That, regardless of whether the excluded pupil has recognised SEN, parents have a right to require the </w:t>
      </w:r>
      <w:r w:rsidR="00A37AD2" w:rsidRPr="000A25AD">
        <w:t>Trust Board</w:t>
      </w:r>
      <w:r w:rsidRPr="00310526">
        <w:t xml:space="preserve"> to appoint an SEN expert to advise the review panel</w:t>
      </w:r>
    </w:p>
    <w:p w14:paraId="16222903" w14:textId="6B1CA88D" w:rsidR="007A1547" w:rsidRPr="00310526" w:rsidRDefault="007A1547" w:rsidP="000A25AD">
      <w:pPr>
        <w:pStyle w:val="Tablecopybulleted"/>
        <w:rPr>
          <w:rFonts w:ascii="Times New Roman" w:eastAsia="Times New Roman" w:hAnsi="Times New Roman"/>
        </w:rPr>
      </w:pPr>
      <w:r w:rsidRPr="00310526">
        <w:t>Details of the role of the SEN expert and that there would be no cost to parents</w:t>
      </w:r>
      <w:r w:rsidR="00A81A0C">
        <w:t>/carers</w:t>
      </w:r>
      <w:r w:rsidRPr="00310526">
        <w:t xml:space="preserve"> for this appointment</w:t>
      </w:r>
    </w:p>
    <w:p w14:paraId="378C1B27" w14:textId="4448122C" w:rsidR="007A1547" w:rsidRPr="00310526" w:rsidRDefault="007A1547" w:rsidP="000A25AD">
      <w:pPr>
        <w:pStyle w:val="Tablecopybulleted"/>
        <w:rPr>
          <w:rFonts w:ascii="Times New Roman" w:eastAsia="Times New Roman" w:hAnsi="Times New Roman"/>
        </w:rPr>
      </w:pPr>
      <w:r w:rsidRPr="00310526">
        <w:t>That parents</w:t>
      </w:r>
      <w:r w:rsidR="00A81A0C">
        <w:t>/carers</w:t>
      </w:r>
      <w:r w:rsidRPr="00310526">
        <w:t xml:space="preserve"> must make clear if they wish for an SEN expert to be appointed in any application for a review</w:t>
      </w:r>
    </w:p>
    <w:p w14:paraId="14FA7073" w14:textId="419055B6" w:rsidR="007A1547" w:rsidRPr="00310526" w:rsidRDefault="007A1547" w:rsidP="000A25AD">
      <w:pPr>
        <w:pStyle w:val="Tablecopybulleted"/>
        <w:rPr>
          <w:rFonts w:ascii="Times New Roman" w:eastAsia="Times New Roman" w:hAnsi="Times New Roman"/>
        </w:rPr>
      </w:pPr>
      <w:r w:rsidRPr="00310526">
        <w:t>That parents</w:t>
      </w:r>
      <w:r w:rsidR="00A81A0C">
        <w:t>/carers</w:t>
      </w:r>
      <w:r w:rsidRPr="00310526">
        <w:t xml:space="preserve"> may, at their own expense, appoint someone to make written and/or oral representations to the panel, and parents may also bring a friend to the review</w:t>
      </w:r>
    </w:p>
    <w:p w14:paraId="66B8B7FA" w14:textId="3D63B6A4" w:rsidR="007A1547" w:rsidRPr="00310526" w:rsidRDefault="007A1547" w:rsidP="000A25AD">
      <w:pPr>
        <w:pStyle w:val="Tablecopybulleted"/>
        <w:rPr>
          <w:rFonts w:ascii="Times New Roman" w:eastAsia="Times New Roman" w:hAnsi="Times New Roman"/>
        </w:rPr>
      </w:pPr>
      <w:r w:rsidRPr="00310526">
        <w:t>That, if parents</w:t>
      </w:r>
      <w:r w:rsidR="00A81A0C">
        <w:t>/carers</w:t>
      </w:r>
      <w:r w:rsidRPr="00310526">
        <w:t xml:space="preserve">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Also that any claim of discrimination made under these routes should be lodged within 6 months of the date on which the discrimination is alleged to have taken place</w:t>
      </w:r>
    </w:p>
    <w:p w14:paraId="5776E79B" w14:textId="77777777" w:rsidR="007A1547" w:rsidRPr="00310526" w:rsidRDefault="007A1547" w:rsidP="007A1547">
      <w:pPr>
        <w:rPr>
          <w:lang w:val="en-GB"/>
        </w:rPr>
      </w:pPr>
    </w:p>
    <w:p w14:paraId="07A013D5" w14:textId="77777777" w:rsidR="007A1547" w:rsidRDefault="007A1547" w:rsidP="00305D74">
      <w:pPr>
        <w:pStyle w:val="Heading1"/>
      </w:pPr>
      <w:bookmarkStart w:id="18" w:name="_Toc87532563"/>
      <w:bookmarkStart w:id="19" w:name="_Toc87533038"/>
      <w:bookmarkStart w:id="20" w:name="_Toc139284311"/>
      <w:bookmarkStart w:id="21" w:name="_Toc215222452"/>
      <w:r w:rsidRPr="00310526">
        <w:t>6. Independent review</w:t>
      </w:r>
      <w:bookmarkEnd w:id="18"/>
      <w:bookmarkEnd w:id="19"/>
      <w:bookmarkEnd w:id="20"/>
      <w:bookmarkEnd w:id="21"/>
      <w:r w:rsidRPr="00310526">
        <w:t xml:space="preserve"> </w:t>
      </w:r>
    </w:p>
    <w:p w14:paraId="297815D5" w14:textId="77777777" w:rsidR="00305D74" w:rsidRPr="008869BD" w:rsidRDefault="00305D74" w:rsidP="000A25AD"/>
    <w:p w14:paraId="71171988" w14:textId="6843E99B" w:rsidR="007A1547" w:rsidRPr="00310526" w:rsidRDefault="007A1547" w:rsidP="000A25AD">
      <w:pPr>
        <w:rPr>
          <w:lang w:val="en-GB"/>
        </w:rPr>
      </w:pPr>
      <w:r w:rsidRPr="00310526">
        <w:rPr>
          <w:lang w:val="en-GB"/>
        </w:rPr>
        <w:t>If parents</w:t>
      </w:r>
      <w:r w:rsidR="009B103B">
        <w:rPr>
          <w:lang w:val="en-GB"/>
        </w:rPr>
        <w:t>/carers</w:t>
      </w:r>
      <w:r w:rsidR="0024365E">
        <w:rPr>
          <w:lang w:val="en-GB"/>
        </w:rPr>
        <w:t xml:space="preserve"> </w:t>
      </w:r>
      <w:r w:rsidRPr="00310526">
        <w:rPr>
          <w:lang w:val="en-GB"/>
        </w:rPr>
        <w:t xml:space="preserve">apply for an independent review within the legal timeframe, the </w:t>
      </w:r>
      <w:r w:rsidR="00305D74" w:rsidRPr="000A25AD">
        <w:rPr>
          <w:lang w:val="en-GB"/>
        </w:rPr>
        <w:t>Trust Board</w:t>
      </w:r>
      <w:r w:rsidRPr="00310526">
        <w:rPr>
          <w:lang w:val="en-GB"/>
        </w:rPr>
        <w:t xml:space="preserve"> will</w:t>
      </w:r>
      <w:r>
        <w:rPr>
          <w:lang w:val="en-GB"/>
        </w:rPr>
        <w:t>,</w:t>
      </w:r>
      <w:r w:rsidRPr="00310526">
        <w:rPr>
          <w:lang w:val="en-GB"/>
        </w:rPr>
        <w:t xml:space="preserve"> </w:t>
      </w:r>
      <w:r>
        <w:rPr>
          <w:lang w:val="en-GB"/>
        </w:rPr>
        <w:t xml:space="preserve">at their own expense, </w:t>
      </w:r>
      <w:r w:rsidRPr="00310526">
        <w:rPr>
          <w:lang w:val="en-GB"/>
        </w:rPr>
        <w:t xml:space="preserve">arrange for an independent panel to review the decision of the governing board not to reinstate a permanently excluded pupil. </w:t>
      </w:r>
    </w:p>
    <w:p w14:paraId="1E3B5F4F" w14:textId="317199D0" w:rsidR="007A1547" w:rsidRPr="00310526" w:rsidRDefault="007A1547" w:rsidP="007A1547">
      <w:pPr>
        <w:spacing w:before="120"/>
        <w:rPr>
          <w:lang w:val="en-GB" w:eastAsia="en-GB"/>
        </w:rPr>
      </w:pPr>
      <w:r w:rsidRPr="00310526">
        <w:rPr>
          <w:lang w:val="en-GB"/>
        </w:rPr>
        <w:t>Applications for an independent review must be made within 15 school days of notice being given to the parents</w:t>
      </w:r>
      <w:r w:rsidR="009B103B">
        <w:rPr>
          <w:lang w:val="en-GB"/>
        </w:rPr>
        <w:t>/carers</w:t>
      </w:r>
      <w:r w:rsidRPr="00310526">
        <w:rPr>
          <w:lang w:val="en-GB"/>
        </w:rPr>
        <w:t xml:space="preserve"> by </w:t>
      </w:r>
      <w:r w:rsidR="0024365E">
        <w:rPr>
          <w:lang w:val="en-GB"/>
        </w:rPr>
        <w:t>the Academy Committee</w:t>
      </w:r>
      <w:r w:rsidRPr="00310526">
        <w:rPr>
          <w:lang w:val="en-GB"/>
        </w:rPr>
        <w:t xml:space="preserve"> of its decision to not reinstate the pupil </w:t>
      </w:r>
      <w:r w:rsidRPr="00310526">
        <w:rPr>
          <w:b/>
          <w:bCs/>
          <w:lang w:val="en-GB"/>
        </w:rPr>
        <w:t>or</w:t>
      </w:r>
      <w:r w:rsidRPr="00310526">
        <w:rPr>
          <w:lang w:val="en-GB"/>
        </w:rPr>
        <w:t>, if after this time, within 15 school days of the final determination of a claim of discrimination under the Equality Act 2010 regarding the permanent exclusion.</w:t>
      </w:r>
      <w:r>
        <w:rPr>
          <w:lang w:val="en-GB"/>
        </w:rPr>
        <w:t xml:space="preserve"> </w:t>
      </w:r>
      <w:r>
        <w:rPr>
          <w:lang w:eastAsia="en-GB"/>
        </w:rPr>
        <w:t>Any applications made outside of this timeframe will be rejected.</w:t>
      </w:r>
    </w:p>
    <w:p w14:paraId="1C62D9F7" w14:textId="77777777" w:rsidR="0024365E" w:rsidRDefault="0024365E" w:rsidP="0024365E"/>
    <w:p w14:paraId="66C41890" w14:textId="427D7BA5" w:rsidR="007A1547" w:rsidRDefault="007A1547" w:rsidP="0024365E">
      <w:r w:rsidRPr="00310526">
        <w:t>Independent review</w:t>
      </w:r>
      <w:r>
        <w:t xml:space="preserve">s </w:t>
      </w:r>
      <w:r w:rsidRPr="00310526">
        <w:t>can be held remotely at the request of parents</w:t>
      </w:r>
      <w:r w:rsidR="009B103B">
        <w:rPr>
          <w:lang w:val="en-GB"/>
        </w:rPr>
        <w:t>/carers</w:t>
      </w:r>
      <w:r w:rsidRPr="00310526">
        <w:t>. See section 9 for more details on remote access to meetings.</w:t>
      </w:r>
    </w:p>
    <w:p w14:paraId="686778F5" w14:textId="77777777" w:rsidR="0024365E" w:rsidRPr="00310526" w:rsidRDefault="0024365E" w:rsidP="000A25AD"/>
    <w:p w14:paraId="0BEF355E" w14:textId="77777777" w:rsidR="007A1547" w:rsidRPr="00310526" w:rsidRDefault="007A1547" w:rsidP="00751F8B">
      <w:pPr>
        <w:pStyle w:val="ListParagraph"/>
        <w:numPr>
          <w:ilvl w:val="0"/>
          <w:numId w:val="124"/>
        </w:numPr>
      </w:pPr>
      <w:r w:rsidRPr="00310526">
        <w:t>A panel of 3 or 5 members will be constituted with representatives from each of the categories below. Where a 5-member panel is constituted, 2 members will come from the school governor category and 2 members will come from the headteacher category. At all times during the review process there must be the required representation on the panel.</w:t>
      </w:r>
    </w:p>
    <w:p w14:paraId="72DEFD95" w14:textId="77777777" w:rsidR="007A1547" w:rsidRPr="00955DD2" w:rsidRDefault="007A1547" w:rsidP="00751F8B">
      <w:pPr>
        <w:pStyle w:val="ListParagraph"/>
        <w:numPr>
          <w:ilvl w:val="0"/>
          <w:numId w:val="124"/>
        </w:numPr>
        <w:rPr>
          <w:rFonts w:ascii="Times New Roman" w:eastAsia="Times New Roman" w:hAnsi="Times New Roman"/>
        </w:rPr>
      </w:pPr>
      <w:r w:rsidRPr="00310526">
        <w:t>A lay member to chair the panel who has not worked in any school in a paid capacity, disregarding any experience as a school governor or volunteer</w:t>
      </w:r>
    </w:p>
    <w:p w14:paraId="6FB3444C" w14:textId="77777777" w:rsidR="007A1547" w:rsidRPr="00955DD2" w:rsidRDefault="007A1547" w:rsidP="00751F8B">
      <w:pPr>
        <w:pStyle w:val="ListParagraph"/>
        <w:numPr>
          <w:ilvl w:val="0"/>
          <w:numId w:val="124"/>
        </w:numPr>
        <w:rPr>
          <w:rFonts w:ascii="Times New Roman" w:eastAsia="Times New Roman" w:hAnsi="Times New Roman"/>
        </w:rPr>
      </w:pPr>
      <w:r w:rsidRPr="00310526">
        <w:t>Current or former school governors who have served as a governor for at least 12 consecutive months in the last 5 years, provided they have not been teachers or headteachers during this time</w:t>
      </w:r>
    </w:p>
    <w:p w14:paraId="4B500B86" w14:textId="77777777" w:rsidR="007A1547" w:rsidRPr="00955DD2" w:rsidRDefault="007A1547" w:rsidP="00751F8B">
      <w:pPr>
        <w:pStyle w:val="ListParagraph"/>
        <w:numPr>
          <w:ilvl w:val="0"/>
          <w:numId w:val="124"/>
        </w:numPr>
        <w:rPr>
          <w:rFonts w:ascii="Times New Roman" w:eastAsia="Times New Roman" w:hAnsi="Times New Roman"/>
        </w:rPr>
      </w:pPr>
      <w:r w:rsidRPr="00310526">
        <w:t>Headteachers or individuals who have been a headteacher within the last 5 years</w:t>
      </w:r>
    </w:p>
    <w:p w14:paraId="72024053" w14:textId="77777777" w:rsidR="00955DD2" w:rsidRDefault="00955DD2" w:rsidP="00955DD2">
      <w:pPr>
        <w:rPr>
          <w:lang w:val="en-GB"/>
        </w:rPr>
      </w:pPr>
    </w:p>
    <w:p w14:paraId="58D6ED84" w14:textId="27DD5B3F" w:rsidR="007A1547" w:rsidRDefault="007A1547" w:rsidP="000A25AD">
      <w:pPr>
        <w:rPr>
          <w:lang w:val="en-GB"/>
        </w:rPr>
      </w:pPr>
      <w:r w:rsidRPr="00310526">
        <w:rPr>
          <w:lang w:val="en-GB"/>
        </w:rPr>
        <w:t>A person may not serve as a member of a review panel if they:</w:t>
      </w:r>
    </w:p>
    <w:p w14:paraId="369BE3DA" w14:textId="77777777" w:rsidR="00955DD2" w:rsidRPr="00310526" w:rsidRDefault="00955DD2" w:rsidP="000A25AD">
      <w:pPr>
        <w:rPr>
          <w:lang w:val="en-GB"/>
        </w:rPr>
      </w:pPr>
    </w:p>
    <w:p w14:paraId="4862D8FD" w14:textId="1D467E3C" w:rsidR="007A1547" w:rsidRPr="00310526" w:rsidRDefault="007A1547" w:rsidP="00751F8B">
      <w:pPr>
        <w:pStyle w:val="Tablecopybulleted"/>
        <w:rPr>
          <w:rFonts w:ascii="Times New Roman" w:eastAsia="Times New Roman" w:hAnsi="Times New Roman"/>
        </w:rPr>
      </w:pPr>
      <w:r w:rsidRPr="00310526">
        <w:t xml:space="preserve">Are a </w:t>
      </w:r>
      <w:r w:rsidR="00A90703">
        <w:t xml:space="preserve">member/director </w:t>
      </w:r>
      <w:r w:rsidRPr="00310526">
        <w:t xml:space="preserve">of the </w:t>
      </w:r>
      <w:r w:rsidR="00A90703">
        <w:t xml:space="preserve">Trust </w:t>
      </w:r>
      <w:r w:rsidRPr="00310526">
        <w:t>of the excluding school</w:t>
      </w:r>
    </w:p>
    <w:p w14:paraId="132B3B4D" w14:textId="77777777" w:rsidR="007A1547" w:rsidRPr="00310526" w:rsidRDefault="007A1547" w:rsidP="00751F8B">
      <w:pPr>
        <w:pStyle w:val="Tablecopybulleted"/>
        <w:rPr>
          <w:rFonts w:ascii="Times New Roman" w:eastAsia="Times New Roman" w:hAnsi="Times New Roman"/>
        </w:rPr>
      </w:pPr>
      <w:r w:rsidRPr="00310526">
        <w:t>Are the headteacher of the excluding school, or have held this position in the last 5 years</w:t>
      </w:r>
    </w:p>
    <w:p w14:paraId="7C8EC732" w14:textId="2CECB602" w:rsidR="007A1547" w:rsidRPr="00310526" w:rsidRDefault="007A1547" w:rsidP="00751F8B">
      <w:pPr>
        <w:pStyle w:val="Tablecopybulleted"/>
        <w:rPr>
          <w:rFonts w:ascii="Times New Roman" w:eastAsia="Times New Roman" w:hAnsi="Times New Roman"/>
        </w:rPr>
      </w:pPr>
      <w:r w:rsidRPr="00310526">
        <w:t xml:space="preserve">Are an employee of the </w:t>
      </w:r>
      <w:r w:rsidR="00A90703">
        <w:t xml:space="preserve">Trust </w:t>
      </w:r>
      <w:r w:rsidRPr="00310526">
        <w:t>or the governing board, of the excluding school (unless they are employed as a headteacher at another school)</w:t>
      </w:r>
    </w:p>
    <w:p w14:paraId="0C7CBB49" w14:textId="238A582B" w:rsidR="007A1547" w:rsidRPr="00310526" w:rsidRDefault="007A1547" w:rsidP="00751F8B">
      <w:pPr>
        <w:pStyle w:val="Tablecopybulleted"/>
        <w:rPr>
          <w:rFonts w:ascii="Times New Roman" w:eastAsia="Times New Roman" w:hAnsi="Times New Roman"/>
        </w:rPr>
      </w:pPr>
      <w:r w:rsidRPr="00310526">
        <w:t>Have, or at any time have had, any connection with the</w:t>
      </w:r>
      <w:r w:rsidR="00A90703">
        <w:t xml:space="preserve"> Academy Trust</w:t>
      </w:r>
      <w:r w:rsidRPr="00310526">
        <w:t xml:space="preserve">, school, </w:t>
      </w:r>
      <w:r w:rsidR="00A90703">
        <w:t>Academy Committee</w:t>
      </w:r>
      <w:r w:rsidRPr="00310526">
        <w:t>, parents</w:t>
      </w:r>
      <w:r w:rsidR="009B103B">
        <w:t>/carers</w:t>
      </w:r>
      <w:r w:rsidRPr="00310526">
        <w:t xml:space="preserve"> or pupil, or the incident leading to the exclusion, which might reasonably be taken to raise doubts about their impartiality</w:t>
      </w:r>
    </w:p>
    <w:p w14:paraId="28298536" w14:textId="77777777" w:rsidR="007A1547" w:rsidRPr="00310526" w:rsidRDefault="007A1547" w:rsidP="00751F8B">
      <w:pPr>
        <w:pStyle w:val="Tablecopybulleted"/>
        <w:rPr>
          <w:rFonts w:ascii="Times New Roman" w:eastAsia="Times New Roman" w:hAnsi="Times New Roman"/>
        </w:rPr>
      </w:pPr>
      <w:r w:rsidRPr="00310526">
        <w:t>Have not had the required training within the last 2 years (see appendix 1 for what training must cover)</w:t>
      </w:r>
    </w:p>
    <w:p w14:paraId="5BE82A1A" w14:textId="77777777" w:rsidR="007A1547" w:rsidRDefault="007A1547" w:rsidP="00A90703">
      <w:pPr>
        <w:rPr>
          <w:lang w:val="en-GB"/>
        </w:rPr>
      </w:pPr>
      <w:r w:rsidRPr="00310526">
        <w:rPr>
          <w:lang w:val="en-GB"/>
        </w:rPr>
        <w:lastRenderedPageBreak/>
        <w:t>The panel must consider the interests and circumstances of the pupil, including the circumstances in which the pupil was permanently excluded, and have regard to the interests of other pupils and people working at the school.</w:t>
      </w:r>
    </w:p>
    <w:p w14:paraId="59B789C6" w14:textId="77777777" w:rsidR="00A90703" w:rsidRPr="00310526" w:rsidRDefault="00A90703" w:rsidP="000A25AD">
      <w:pPr>
        <w:rPr>
          <w:lang w:val="en-GB"/>
        </w:rPr>
      </w:pPr>
    </w:p>
    <w:p w14:paraId="74A41E34" w14:textId="4920890F" w:rsidR="007A1547" w:rsidRDefault="007A1547" w:rsidP="00A90703">
      <w:pPr>
        <w:rPr>
          <w:lang w:val="en-GB"/>
        </w:rPr>
      </w:pPr>
      <w:r w:rsidRPr="00310526">
        <w:rPr>
          <w:lang w:val="en-GB"/>
        </w:rPr>
        <w:t>Taking into account the pupil’s age and understanding, the pupil or their parents</w:t>
      </w:r>
      <w:r w:rsidR="00E2731C">
        <w:rPr>
          <w:lang w:val="en-GB"/>
        </w:rPr>
        <w:t>/carers</w:t>
      </w:r>
      <w:r w:rsidRPr="00310526">
        <w:rPr>
          <w:lang w:val="en-GB"/>
        </w:rPr>
        <w:t xml:space="preserve"> will be made aware of their right to attend and participate in the review meeting and the pupil should be enabled to make representations on their own behalf, should they desire to.</w:t>
      </w:r>
    </w:p>
    <w:p w14:paraId="21FF500B" w14:textId="77777777" w:rsidR="00A90703" w:rsidRPr="00310526" w:rsidRDefault="00A90703" w:rsidP="000A25AD">
      <w:pPr>
        <w:rPr>
          <w:lang w:val="en-GB"/>
        </w:rPr>
      </w:pPr>
    </w:p>
    <w:p w14:paraId="5727AD45" w14:textId="77777777" w:rsidR="007A1547" w:rsidRDefault="007A1547" w:rsidP="00A90703">
      <w:pPr>
        <w:rPr>
          <w:lang w:val="en-GB"/>
        </w:rPr>
      </w:pPr>
      <w:r w:rsidRPr="00310526">
        <w:rPr>
          <w:lang w:val="en-GB"/>
        </w:rPr>
        <w:t xml:space="preserve">Where a SEN expert is present, the panel must seek and have regard to the SEN expert’s view of how SEN may be relevant to the pupil’s permanent exclusion. </w:t>
      </w:r>
    </w:p>
    <w:p w14:paraId="630E21E5" w14:textId="77777777" w:rsidR="00A90703" w:rsidRPr="00310526" w:rsidRDefault="00A90703" w:rsidP="000A25AD">
      <w:pPr>
        <w:rPr>
          <w:lang w:val="en-GB"/>
        </w:rPr>
      </w:pPr>
    </w:p>
    <w:p w14:paraId="282F1DFD" w14:textId="77777777" w:rsidR="007A1547" w:rsidRDefault="007A1547" w:rsidP="00A90703">
      <w:pPr>
        <w:rPr>
          <w:lang w:val="en-GB"/>
        </w:rPr>
      </w:pPr>
      <w:r w:rsidRPr="00310526">
        <w:rPr>
          <w:lang w:val="en-GB"/>
        </w:rPr>
        <w:t xml:space="preserve">Where a social worker is present, the panel must have regard to any representation made by the social worker of how the pupil’s experiences, needs, safeguarding risks and/or welfare may be relevant to the pupil’s permanent exclusion. </w:t>
      </w:r>
    </w:p>
    <w:p w14:paraId="05FC8957" w14:textId="77777777" w:rsidR="00A90703" w:rsidRPr="00310526" w:rsidRDefault="00A90703" w:rsidP="000A25AD">
      <w:pPr>
        <w:rPr>
          <w:lang w:val="en-GB"/>
        </w:rPr>
      </w:pPr>
    </w:p>
    <w:p w14:paraId="329E384B" w14:textId="77777777" w:rsidR="007A1547" w:rsidRPr="00310526" w:rsidRDefault="007A1547" w:rsidP="000A25AD">
      <w:pPr>
        <w:rPr>
          <w:lang w:val="en-GB"/>
        </w:rPr>
      </w:pPr>
      <w:r w:rsidRPr="00310526">
        <w:rPr>
          <w:lang w:val="en-GB"/>
        </w:rPr>
        <w:t>Where a VSH is present, the panel must have regard to any representation made by the social worker of how any of the child's background, education and safeguarding needs were considered by the headteacher in the lead up to the permanent exclusion, or are relevant to the pupil’s permanent exclusion.</w:t>
      </w:r>
    </w:p>
    <w:p w14:paraId="7AE276B9" w14:textId="77777777" w:rsidR="007A1547" w:rsidRPr="00310526" w:rsidRDefault="007A1547" w:rsidP="000A25AD">
      <w:pPr>
        <w:rPr>
          <w:lang w:val="en-GB"/>
        </w:rPr>
      </w:pPr>
      <w:r w:rsidRPr="00310526">
        <w:rPr>
          <w:lang w:val="en-GB"/>
        </w:rPr>
        <w:t>Following its review, the independent panel will decide to do 1 of the following:</w:t>
      </w:r>
    </w:p>
    <w:p w14:paraId="4EBF65B9" w14:textId="77777777" w:rsidR="00E872C1" w:rsidRDefault="00E872C1" w:rsidP="00E872C1">
      <w:pPr>
        <w:rPr>
          <w:lang w:val="en-GB"/>
        </w:rPr>
      </w:pPr>
    </w:p>
    <w:p w14:paraId="5CF1A379" w14:textId="2B3942AB" w:rsidR="007A1547" w:rsidRPr="00E872C1" w:rsidRDefault="007A1547" w:rsidP="00751F8B">
      <w:pPr>
        <w:pStyle w:val="ListParagraph"/>
        <w:numPr>
          <w:ilvl w:val="0"/>
          <w:numId w:val="125"/>
        </w:numPr>
        <w:rPr>
          <w:rFonts w:ascii="Times New Roman" w:eastAsia="Times New Roman" w:hAnsi="Times New Roman"/>
          <w:lang w:val="en-GB"/>
        </w:rPr>
      </w:pPr>
      <w:r w:rsidRPr="00E872C1">
        <w:rPr>
          <w:lang w:val="en-GB"/>
        </w:rPr>
        <w:t>Uphold the governing board’s decision</w:t>
      </w:r>
    </w:p>
    <w:p w14:paraId="3D1933FF" w14:textId="77777777" w:rsidR="007A1547" w:rsidRPr="00E872C1" w:rsidRDefault="007A1547" w:rsidP="00751F8B">
      <w:pPr>
        <w:pStyle w:val="ListParagraph"/>
        <w:numPr>
          <w:ilvl w:val="0"/>
          <w:numId w:val="125"/>
        </w:numPr>
        <w:rPr>
          <w:rFonts w:ascii="Times New Roman" w:eastAsia="Times New Roman" w:hAnsi="Times New Roman"/>
          <w:lang w:val="en-GB"/>
        </w:rPr>
      </w:pPr>
      <w:r w:rsidRPr="00E872C1">
        <w:rPr>
          <w:lang w:val="en-GB"/>
        </w:rPr>
        <w:t>Recommend that the governing board reconsiders reinstatement</w:t>
      </w:r>
    </w:p>
    <w:p w14:paraId="0AEC8BB7" w14:textId="77777777" w:rsidR="007A1547" w:rsidRPr="00E872C1" w:rsidRDefault="007A1547" w:rsidP="00751F8B">
      <w:pPr>
        <w:pStyle w:val="ListParagraph"/>
        <w:numPr>
          <w:ilvl w:val="0"/>
          <w:numId w:val="125"/>
        </w:numPr>
        <w:rPr>
          <w:rFonts w:ascii="Times New Roman" w:eastAsia="Times New Roman" w:hAnsi="Times New Roman"/>
          <w:lang w:val="en-GB"/>
        </w:rPr>
      </w:pPr>
      <w:r w:rsidRPr="00E872C1">
        <w:rPr>
          <w:lang w:val="en-GB"/>
        </w:rPr>
        <w:t>Quash the governing board’s decision and direct that they reconsider reinstatement (only if it judges that the decision was flawed)</w:t>
      </w:r>
    </w:p>
    <w:p w14:paraId="3DD7D1B6" w14:textId="77777777" w:rsidR="006F7612" w:rsidRDefault="006F7612" w:rsidP="00E872C1">
      <w:pPr>
        <w:rPr>
          <w:lang w:val="en-GB"/>
        </w:rPr>
      </w:pPr>
    </w:p>
    <w:p w14:paraId="2FB8A94C" w14:textId="5D666FB1" w:rsidR="007A1547" w:rsidRDefault="007A1547" w:rsidP="00E872C1">
      <w:pPr>
        <w:rPr>
          <w:lang w:val="en-GB"/>
        </w:rPr>
      </w:pPr>
      <w:r w:rsidRPr="00310526">
        <w:rPr>
          <w:lang w:val="en-GB"/>
        </w:rPr>
        <w:t xml:space="preserve">New evidence may be presented, though the school cannot introduce new reasons for the permanent exclusion or the decision not to reinstate. The panel must disregard any new reasons that are introduced. </w:t>
      </w:r>
    </w:p>
    <w:p w14:paraId="45FBD464" w14:textId="77777777" w:rsidR="00E872C1" w:rsidRPr="00310526" w:rsidRDefault="00E872C1" w:rsidP="000A25AD">
      <w:pPr>
        <w:rPr>
          <w:lang w:val="en-GB"/>
        </w:rPr>
      </w:pPr>
    </w:p>
    <w:p w14:paraId="5A439CD4" w14:textId="77777777" w:rsidR="007A1547" w:rsidRPr="00310526" w:rsidRDefault="007A1547" w:rsidP="000A25AD">
      <w:pPr>
        <w:rPr>
          <w:lang w:val="en-GB"/>
        </w:rPr>
      </w:pPr>
      <w:r w:rsidRPr="00310526">
        <w:rPr>
          <w:lang w:val="en-GB"/>
        </w:rPr>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 have been available to the governing board and that it ought to have considered if it had been acting reasonably.</w:t>
      </w:r>
    </w:p>
    <w:p w14:paraId="2151B9DE" w14:textId="77777777" w:rsidR="00FA7B1A" w:rsidRDefault="00FA7B1A" w:rsidP="00FA7B1A">
      <w:pPr>
        <w:rPr>
          <w:lang w:val="en-GB"/>
        </w:rPr>
      </w:pPr>
    </w:p>
    <w:p w14:paraId="6EE45125" w14:textId="4ADD27EE" w:rsidR="007A1547" w:rsidRPr="00310526" w:rsidRDefault="007A1547" w:rsidP="000A25AD">
      <w:pPr>
        <w:rPr>
          <w:lang w:val="en-GB"/>
        </w:rPr>
      </w:pPr>
      <w:r w:rsidRPr="00310526">
        <w:rPr>
          <w:lang w:val="en-GB"/>
        </w:rPr>
        <w:t>If evidence is presented that the panel considers it is unreasonable to expect the governing board to have been aware of at the time of its decision, the panel can take account of the evidence when deciding whether to recommend that the governing board reconsider reinstatement.</w:t>
      </w:r>
    </w:p>
    <w:p w14:paraId="35736E04" w14:textId="77777777" w:rsidR="00FA7B1A" w:rsidRDefault="00FA7B1A" w:rsidP="00FA7B1A">
      <w:pPr>
        <w:rPr>
          <w:lang w:val="en-GB"/>
        </w:rPr>
      </w:pPr>
    </w:p>
    <w:p w14:paraId="4809FA5E" w14:textId="62782013" w:rsidR="007A1547" w:rsidRPr="00310526" w:rsidRDefault="007A1547" w:rsidP="000A25AD">
      <w:pPr>
        <w:rPr>
          <w:lang w:val="en-GB"/>
        </w:rPr>
      </w:pPr>
      <w:r w:rsidRPr="00310526">
        <w:rPr>
          <w:lang w:val="en-GB"/>
        </w:rPr>
        <w:t xml:space="preserve">The panel’s decision can be decided by a majority vote. In the case of a tied decision, the chair has the casting vote. </w:t>
      </w:r>
    </w:p>
    <w:p w14:paraId="2641EFF8" w14:textId="77777777" w:rsidR="00FA7B1A" w:rsidRDefault="00FA7B1A" w:rsidP="00FA7B1A">
      <w:pPr>
        <w:rPr>
          <w:lang w:val="en-GB"/>
        </w:rPr>
      </w:pPr>
    </w:p>
    <w:p w14:paraId="41D6C0CA" w14:textId="06FCAB3D" w:rsidR="007A1547" w:rsidRPr="00310526" w:rsidRDefault="007A1547" w:rsidP="000A25AD">
      <w:pPr>
        <w:rPr>
          <w:lang w:val="en-GB"/>
        </w:rPr>
      </w:pPr>
      <w:r w:rsidRPr="00310526">
        <w:rPr>
          <w:lang w:val="en-GB"/>
        </w:rPr>
        <w:t xml:space="preserve">Once the panel has reached its decision, the panel will notify all parties in writing without delay. </w:t>
      </w:r>
    </w:p>
    <w:p w14:paraId="19FDF966" w14:textId="77777777" w:rsidR="00FA7B1A" w:rsidRDefault="00FA7B1A" w:rsidP="00FA7B1A">
      <w:pPr>
        <w:rPr>
          <w:lang w:val="en-GB"/>
        </w:rPr>
      </w:pPr>
    </w:p>
    <w:p w14:paraId="66AEDAA6" w14:textId="79FDD5BF" w:rsidR="007A1547" w:rsidRPr="00310526" w:rsidRDefault="007A1547" w:rsidP="000A25AD">
      <w:pPr>
        <w:rPr>
          <w:lang w:val="en-GB"/>
        </w:rPr>
      </w:pPr>
      <w:r w:rsidRPr="00310526">
        <w:rPr>
          <w:lang w:val="en-GB"/>
        </w:rPr>
        <w:t xml:space="preserve">This notification will include: </w:t>
      </w:r>
    </w:p>
    <w:p w14:paraId="3AA4A8C1" w14:textId="77777777" w:rsidR="00FA7B1A" w:rsidRDefault="00FA7B1A" w:rsidP="00FA7B1A">
      <w:pPr>
        <w:rPr>
          <w:lang w:val="en-GB"/>
        </w:rPr>
      </w:pPr>
    </w:p>
    <w:p w14:paraId="5D070744" w14:textId="2DF8BE2E" w:rsidR="007A1547" w:rsidRPr="00FA7B1A" w:rsidRDefault="007A1547" w:rsidP="00751F8B">
      <w:pPr>
        <w:pStyle w:val="ListParagraph"/>
        <w:numPr>
          <w:ilvl w:val="0"/>
          <w:numId w:val="126"/>
        </w:numPr>
        <w:rPr>
          <w:rFonts w:ascii="Times New Roman" w:eastAsia="Times New Roman" w:hAnsi="Times New Roman"/>
          <w:lang w:val="en-GB"/>
        </w:rPr>
      </w:pPr>
      <w:r w:rsidRPr="00FA7B1A">
        <w:rPr>
          <w:lang w:val="en-GB"/>
        </w:rPr>
        <w:t>The panel’s decision and the reasons for it</w:t>
      </w:r>
    </w:p>
    <w:p w14:paraId="71AEAA4B" w14:textId="77777777" w:rsidR="007A1547" w:rsidRPr="00FA7B1A" w:rsidRDefault="007A1547" w:rsidP="00751F8B">
      <w:pPr>
        <w:pStyle w:val="ListParagraph"/>
        <w:numPr>
          <w:ilvl w:val="0"/>
          <w:numId w:val="126"/>
        </w:numPr>
        <w:rPr>
          <w:rFonts w:ascii="Times New Roman" w:eastAsia="Times New Roman" w:hAnsi="Times New Roman"/>
          <w:lang w:val="en-GB"/>
        </w:rPr>
      </w:pPr>
      <w:r w:rsidRPr="00FA7B1A">
        <w:rPr>
          <w:lang w:val="en-GB"/>
        </w:rPr>
        <w:t>Where relevant, details of any financial readjustment or payment to be made if the governing board does not subsequently decide to offer to reinstate the pupil within 10 school days</w:t>
      </w:r>
    </w:p>
    <w:p w14:paraId="54C80358" w14:textId="77777777" w:rsidR="007A1547" w:rsidRPr="00FA7B1A" w:rsidRDefault="007A1547" w:rsidP="00751F8B">
      <w:pPr>
        <w:pStyle w:val="ListParagraph"/>
        <w:numPr>
          <w:ilvl w:val="0"/>
          <w:numId w:val="126"/>
        </w:numPr>
        <w:rPr>
          <w:rFonts w:ascii="Times New Roman" w:eastAsia="Times New Roman" w:hAnsi="Times New Roman"/>
          <w:lang w:val="en-GB"/>
        </w:rPr>
      </w:pPr>
      <w:r w:rsidRPr="00FA7B1A">
        <w:rPr>
          <w:lang w:val="en-GB"/>
        </w:rPr>
        <w:t xml:space="preserve">Any information that the panel has directed the governing board to place on the pupil’s educational record </w:t>
      </w:r>
    </w:p>
    <w:p w14:paraId="183529CD" w14:textId="77777777" w:rsidR="007A1547" w:rsidRPr="00310526" w:rsidRDefault="007A1547" w:rsidP="007A1547">
      <w:pPr>
        <w:rPr>
          <w:lang w:val="en-GB"/>
        </w:rPr>
      </w:pPr>
    </w:p>
    <w:p w14:paraId="4A91675A" w14:textId="77777777" w:rsidR="007A1547" w:rsidRDefault="007A1547" w:rsidP="007A1547">
      <w:pPr>
        <w:pStyle w:val="Heading1"/>
        <w:rPr>
          <w:rFonts w:eastAsia="Arial"/>
          <w:szCs w:val="28"/>
        </w:rPr>
      </w:pPr>
      <w:bookmarkStart w:id="22" w:name="_Toc87532564"/>
      <w:bookmarkStart w:id="23" w:name="_Toc87533039"/>
      <w:bookmarkStart w:id="24" w:name="_Toc139284312"/>
      <w:bookmarkStart w:id="25" w:name="_Toc215222453"/>
      <w:r w:rsidRPr="00310526">
        <w:rPr>
          <w:rFonts w:eastAsia="Arial"/>
          <w:szCs w:val="28"/>
        </w:rPr>
        <w:t>7. School registers</w:t>
      </w:r>
      <w:bookmarkEnd w:id="22"/>
      <w:bookmarkEnd w:id="23"/>
      <w:bookmarkEnd w:id="24"/>
      <w:bookmarkEnd w:id="25"/>
    </w:p>
    <w:p w14:paraId="31D34622" w14:textId="77777777" w:rsidR="00FA7B1A" w:rsidRDefault="00FA7B1A" w:rsidP="007A1547">
      <w:pPr>
        <w:spacing w:before="120"/>
        <w:rPr>
          <w:lang w:val="en-GB"/>
        </w:rPr>
      </w:pPr>
    </w:p>
    <w:p w14:paraId="1B3B2FFA" w14:textId="2450261F" w:rsidR="007A1547" w:rsidRPr="00310526" w:rsidRDefault="007A1547" w:rsidP="000A25AD">
      <w:pPr>
        <w:rPr>
          <w:lang w:val="en-GB"/>
        </w:rPr>
      </w:pPr>
      <w:r w:rsidRPr="00310526">
        <w:rPr>
          <w:lang w:val="en-GB"/>
        </w:rPr>
        <w:t xml:space="preserve">A pupil's name will be removed from the school admission register if: </w:t>
      </w:r>
    </w:p>
    <w:p w14:paraId="25033BD7" w14:textId="77777777" w:rsidR="00FA7B1A" w:rsidRDefault="00FA7B1A" w:rsidP="00FA7B1A">
      <w:pPr>
        <w:rPr>
          <w:lang w:val="en-GB"/>
        </w:rPr>
      </w:pPr>
    </w:p>
    <w:p w14:paraId="48AC54F9" w14:textId="6BAEE51C" w:rsidR="007A1547" w:rsidRPr="00FA7B1A" w:rsidRDefault="007A1547" w:rsidP="000A25AD">
      <w:pPr>
        <w:pStyle w:val="ListParagraph"/>
        <w:numPr>
          <w:ilvl w:val="0"/>
          <w:numId w:val="127"/>
        </w:numPr>
        <w:rPr>
          <w:rFonts w:ascii="Times New Roman" w:eastAsia="Times New Roman" w:hAnsi="Times New Roman"/>
          <w:lang w:val="en-GB"/>
        </w:rPr>
      </w:pPr>
      <w:r w:rsidRPr="00FA7B1A">
        <w:rPr>
          <w:lang w:val="en-GB"/>
        </w:rPr>
        <w:t>15 school days have passed since the parents</w:t>
      </w:r>
      <w:r w:rsidR="0005445D">
        <w:rPr>
          <w:lang w:val="en-GB"/>
        </w:rPr>
        <w:t>/carers</w:t>
      </w:r>
      <w:r w:rsidR="00FA7B1A">
        <w:rPr>
          <w:lang w:val="en-GB"/>
        </w:rPr>
        <w:t xml:space="preserve"> </w:t>
      </w:r>
      <w:r w:rsidRPr="00FA7B1A">
        <w:rPr>
          <w:lang w:val="en-GB"/>
        </w:rPr>
        <w:t xml:space="preserve">were notified of </w:t>
      </w:r>
      <w:r w:rsidR="00FA7B1A">
        <w:rPr>
          <w:lang w:val="en-GB"/>
        </w:rPr>
        <w:t>the Academy Committee</w:t>
      </w:r>
      <w:r w:rsidR="00085A65">
        <w:rPr>
          <w:lang w:val="en-GB"/>
        </w:rPr>
        <w:t>'s</w:t>
      </w:r>
      <w:r w:rsidR="00FA7B1A">
        <w:rPr>
          <w:lang w:val="en-GB"/>
        </w:rPr>
        <w:t xml:space="preserve"> </w:t>
      </w:r>
      <w:r w:rsidRPr="00FA7B1A">
        <w:rPr>
          <w:lang w:val="en-GB"/>
        </w:rPr>
        <w:t>decision to not reinstate the pupil and no application has been made for an independent review panel, or</w:t>
      </w:r>
    </w:p>
    <w:p w14:paraId="1644B56B" w14:textId="605C3AD3" w:rsidR="007A1547" w:rsidRPr="00FA7B1A" w:rsidRDefault="007A1547" w:rsidP="000A25AD">
      <w:pPr>
        <w:pStyle w:val="ListParagraph"/>
        <w:numPr>
          <w:ilvl w:val="0"/>
          <w:numId w:val="127"/>
        </w:numPr>
        <w:rPr>
          <w:rFonts w:ascii="Times New Roman" w:eastAsia="Times New Roman" w:hAnsi="Times New Roman"/>
          <w:lang w:val="en-GB"/>
        </w:rPr>
      </w:pPr>
      <w:r w:rsidRPr="00FA7B1A">
        <w:rPr>
          <w:lang w:val="en-GB"/>
        </w:rPr>
        <w:lastRenderedPageBreak/>
        <w:t>The parents</w:t>
      </w:r>
      <w:r w:rsidR="0005445D">
        <w:rPr>
          <w:lang w:val="en-GB"/>
        </w:rPr>
        <w:t>/carers</w:t>
      </w:r>
      <w:r w:rsidRPr="00FA7B1A">
        <w:rPr>
          <w:lang w:val="en-GB"/>
        </w:rPr>
        <w:t xml:space="preserve"> have stated in writing that they will not be applying for an independent review panel</w:t>
      </w:r>
    </w:p>
    <w:p w14:paraId="2C41DDCD" w14:textId="77777777" w:rsidR="00085A65" w:rsidRDefault="00085A65" w:rsidP="00FA7B1A">
      <w:pPr>
        <w:rPr>
          <w:lang w:val="en-GB"/>
        </w:rPr>
      </w:pPr>
    </w:p>
    <w:p w14:paraId="64F07EFE" w14:textId="343A139A" w:rsidR="007A1547" w:rsidRDefault="007A1547" w:rsidP="00FA7B1A">
      <w:pPr>
        <w:rPr>
          <w:lang w:val="en-GB"/>
        </w:rPr>
      </w:pPr>
      <w:r w:rsidRPr="00310526">
        <w:rPr>
          <w:lang w:val="en-GB"/>
        </w:rPr>
        <w:t xml:space="preserve">Where an application for an independent review has been made within 15 school days, the </w:t>
      </w:r>
      <w:r w:rsidR="00085A65">
        <w:rPr>
          <w:lang w:val="en-GB"/>
        </w:rPr>
        <w:t xml:space="preserve">Academy Committee </w:t>
      </w:r>
      <w:r w:rsidRPr="00310526">
        <w:rPr>
          <w:lang w:val="en-GB"/>
        </w:rPr>
        <w:t>will wait until that review has concluded before removing a pupil’s name from the register.</w:t>
      </w:r>
    </w:p>
    <w:p w14:paraId="072D9ECE" w14:textId="77777777" w:rsidR="00085A65" w:rsidRPr="00310526" w:rsidRDefault="00085A65" w:rsidP="00FA7B1A">
      <w:pPr>
        <w:rPr>
          <w:lang w:val="en-GB"/>
        </w:rPr>
      </w:pPr>
    </w:p>
    <w:p w14:paraId="7944CE28" w14:textId="1CB4A453" w:rsidR="007A1547" w:rsidRDefault="007A1547" w:rsidP="00FA7B1A">
      <w:pPr>
        <w:rPr>
          <w:lang w:val="en-GB"/>
        </w:rPr>
      </w:pPr>
      <w:r w:rsidRPr="00310526">
        <w:rPr>
          <w:lang w:val="en-GB"/>
        </w:rPr>
        <w:t xml:space="preserve">While the pupil’s name remains on the school’s admission register, the pupil’s attendance will still be recorded appropriately. Where alternative </w:t>
      </w:r>
      <w:r w:rsidR="00A80540" w:rsidRPr="004F3F83">
        <w:rPr>
          <w:color w:val="000000"/>
          <w:lang w:val="en-GB"/>
        </w:rPr>
        <w:t xml:space="preserve">provision </w:t>
      </w:r>
      <w:r w:rsidR="00A80540" w:rsidRPr="00C16A63">
        <w:rPr>
          <w:color w:val="000000"/>
          <w:lang w:val="en-GB"/>
        </w:rPr>
        <w:t xml:space="preserve">(of an approved educational activity that does not involve the pupil being registered at any other school) </w:t>
      </w:r>
      <w:r w:rsidRPr="00310526">
        <w:rPr>
          <w:lang w:val="en-GB"/>
        </w:rPr>
        <w:t xml:space="preserve">has been made for an excluded pupil and they attend it, code B (education off-site) </w:t>
      </w:r>
      <w:r w:rsidR="004A0890" w:rsidRPr="00C16A63">
        <w:rPr>
          <w:color w:val="000000"/>
          <w:lang w:val="en-GB"/>
        </w:rPr>
        <w:t>will be used on the attendance register. During off-site direction to another school or educational establishment,</w:t>
      </w:r>
      <w:r w:rsidRPr="00310526">
        <w:rPr>
          <w:lang w:val="en-GB"/>
        </w:rPr>
        <w:t xml:space="preserve"> code D (dual registration) will be used. </w:t>
      </w:r>
    </w:p>
    <w:p w14:paraId="179CE921" w14:textId="77777777" w:rsidR="00085A65" w:rsidRPr="00310526" w:rsidRDefault="00085A65" w:rsidP="00FA7B1A">
      <w:pPr>
        <w:rPr>
          <w:lang w:val="en-GB"/>
        </w:rPr>
      </w:pPr>
    </w:p>
    <w:p w14:paraId="5FA5C659" w14:textId="77777777" w:rsidR="007A1547" w:rsidRPr="00310526" w:rsidRDefault="007A1547" w:rsidP="00FA7B1A">
      <w:pPr>
        <w:rPr>
          <w:lang w:val="en-GB"/>
        </w:rPr>
      </w:pPr>
      <w:r w:rsidRPr="00310526">
        <w:rPr>
          <w:lang w:val="en-GB"/>
        </w:rPr>
        <w:t xml:space="preserve">Where excluded pupils are not attending alternative provision, code E (absent) will be used. </w:t>
      </w:r>
    </w:p>
    <w:p w14:paraId="77595EC7" w14:textId="77777777" w:rsidR="00085A65" w:rsidRDefault="00085A65" w:rsidP="00FA7B1A">
      <w:pPr>
        <w:rPr>
          <w:b/>
          <w:bCs/>
          <w:lang w:val="en-GB"/>
        </w:rPr>
      </w:pPr>
      <w:bookmarkStart w:id="26" w:name="_Toc87532565"/>
      <w:bookmarkStart w:id="27" w:name="_Toc87533040"/>
    </w:p>
    <w:p w14:paraId="75B71ADF" w14:textId="6B495546" w:rsidR="007A1547" w:rsidRPr="00310526" w:rsidRDefault="007A1547" w:rsidP="000A25AD">
      <w:pPr>
        <w:rPr>
          <w:lang w:val="en-GB"/>
        </w:rPr>
      </w:pPr>
      <w:r w:rsidRPr="00310526">
        <w:rPr>
          <w:b/>
          <w:bCs/>
          <w:lang w:val="en-GB"/>
        </w:rPr>
        <w:t>Making a return to the LA</w:t>
      </w:r>
    </w:p>
    <w:p w14:paraId="56737D94" w14:textId="77777777" w:rsidR="00085A65" w:rsidRDefault="00085A65" w:rsidP="00085A65">
      <w:pPr>
        <w:rPr>
          <w:lang w:val="en-GB"/>
        </w:rPr>
      </w:pPr>
    </w:p>
    <w:p w14:paraId="0C8ED55A" w14:textId="6383E84B" w:rsidR="007A1547" w:rsidRDefault="007A1547" w:rsidP="00085A65">
      <w:pPr>
        <w:rPr>
          <w:lang w:val="en-GB"/>
        </w:rPr>
      </w:pPr>
      <w:r w:rsidRPr="00310526">
        <w:rPr>
          <w:lang w:val="en-GB"/>
        </w:rPr>
        <w:t>Where a pupil’s name is to be removed from the school admissions register because of a permanent exclusion, the school will make a return to the LA. The return will include: </w:t>
      </w:r>
    </w:p>
    <w:p w14:paraId="275000CF" w14:textId="77777777" w:rsidR="00085A65" w:rsidRPr="00310526" w:rsidRDefault="00085A65" w:rsidP="000A25AD">
      <w:pPr>
        <w:rPr>
          <w:lang w:val="en-GB"/>
        </w:rPr>
      </w:pPr>
    </w:p>
    <w:p w14:paraId="5E9B8661" w14:textId="77777777" w:rsidR="007A1547" w:rsidRPr="000A25AD" w:rsidRDefault="007A1547" w:rsidP="000A25AD">
      <w:pPr>
        <w:pStyle w:val="ListParagraph"/>
        <w:numPr>
          <w:ilvl w:val="0"/>
          <w:numId w:val="127"/>
        </w:numPr>
        <w:rPr>
          <w:lang w:val="en-GB"/>
        </w:rPr>
      </w:pPr>
      <w:r w:rsidRPr="00085A65">
        <w:rPr>
          <w:lang w:val="en-GB"/>
        </w:rPr>
        <w:t>The pupil’s full name</w:t>
      </w:r>
    </w:p>
    <w:p w14:paraId="0F7F2948" w14:textId="34858804" w:rsidR="007A1547" w:rsidRPr="000A25AD" w:rsidRDefault="007A1547" w:rsidP="000A25AD">
      <w:pPr>
        <w:pStyle w:val="ListParagraph"/>
        <w:numPr>
          <w:ilvl w:val="0"/>
          <w:numId w:val="127"/>
        </w:numPr>
        <w:rPr>
          <w:lang w:val="en-GB"/>
        </w:rPr>
      </w:pPr>
      <w:r w:rsidRPr="00085A65">
        <w:rPr>
          <w:lang w:val="en-GB"/>
        </w:rPr>
        <w:t>The full name and address of any parent</w:t>
      </w:r>
      <w:r w:rsidR="00DD01D8">
        <w:rPr>
          <w:lang w:val="en-GB"/>
        </w:rPr>
        <w:t>/carer</w:t>
      </w:r>
      <w:r w:rsidRPr="00085A65">
        <w:rPr>
          <w:lang w:val="en-GB"/>
        </w:rPr>
        <w:t xml:space="preserve"> with whom the pupil normally resides</w:t>
      </w:r>
    </w:p>
    <w:p w14:paraId="1C5F742B" w14:textId="18F41F5D" w:rsidR="007A1547" w:rsidRPr="000A25AD" w:rsidRDefault="007A1547" w:rsidP="000A25AD">
      <w:pPr>
        <w:pStyle w:val="ListParagraph"/>
        <w:numPr>
          <w:ilvl w:val="0"/>
          <w:numId w:val="127"/>
        </w:numPr>
        <w:rPr>
          <w:lang w:val="en-GB"/>
        </w:rPr>
      </w:pPr>
      <w:r w:rsidRPr="00085A65">
        <w:rPr>
          <w:lang w:val="en-GB"/>
        </w:rPr>
        <w:t>At least 1 telephone number at which any parent</w:t>
      </w:r>
      <w:r w:rsidR="00DD01D8">
        <w:rPr>
          <w:lang w:val="en-GB"/>
        </w:rPr>
        <w:t>/carer</w:t>
      </w:r>
      <w:r w:rsidRPr="00085A65">
        <w:rPr>
          <w:lang w:val="en-GB"/>
        </w:rPr>
        <w:t xml:space="preserve"> with whom the pupil normally resides can be contacted in an emergency</w:t>
      </w:r>
    </w:p>
    <w:p w14:paraId="14F85444" w14:textId="77777777" w:rsidR="007A1547" w:rsidRPr="000A25AD" w:rsidRDefault="007A1547" w:rsidP="000A25AD">
      <w:pPr>
        <w:pStyle w:val="ListParagraph"/>
        <w:numPr>
          <w:ilvl w:val="0"/>
          <w:numId w:val="127"/>
        </w:numPr>
        <w:rPr>
          <w:lang w:val="en-GB"/>
        </w:rPr>
      </w:pPr>
      <w:r w:rsidRPr="00085A65">
        <w:rPr>
          <w:lang w:val="en-GB"/>
        </w:rPr>
        <w:t>The grounds upon which their name is to be deleted from the admissions register (i.e. permanent exclusion) </w:t>
      </w:r>
    </w:p>
    <w:p w14:paraId="15C5627D" w14:textId="19BC6826" w:rsidR="007A1547" w:rsidRPr="000A25AD" w:rsidRDefault="007A1547" w:rsidP="000A25AD">
      <w:pPr>
        <w:pStyle w:val="ListParagraph"/>
        <w:numPr>
          <w:ilvl w:val="0"/>
          <w:numId w:val="127"/>
        </w:numPr>
        <w:rPr>
          <w:lang w:val="en-GB"/>
        </w:rPr>
      </w:pPr>
      <w:r w:rsidRPr="00310526">
        <w:rPr>
          <w:lang w:val="en-GB"/>
        </w:rPr>
        <w:t>Details of the new school the pupil will attend, including the name of that school and the first date when the pupil attended or is due to attend there, if the parents</w:t>
      </w:r>
      <w:r w:rsidR="00DD01D8">
        <w:rPr>
          <w:lang w:val="en-GB"/>
        </w:rPr>
        <w:t>/carers</w:t>
      </w:r>
      <w:r w:rsidRPr="00310526">
        <w:rPr>
          <w:lang w:val="en-GB"/>
        </w:rPr>
        <w:t xml:space="preserve"> have told the school the pupil is moving to another school</w:t>
      </w:r>
    </w:p>
    <w:p w14:paraId="50600836" w14:textId="4B7D1E6D" w:rsidR="007A1547" w:rsidRPr="000A25AD" w:rsidRDefault="007A1547" w:rsidP="000A25AD">
      <w:pPr>
        <w:pStyle w:val="ListParagraph"/>
        <w:numPr>
          <w:ilvl w:val="0"/>
          <w:numId w:val="127"/>
        </w:numPr>
        <w:rPr>
          <w:lang w:val="en-GB"/>
        </w:rPr>
      </w:pPr>
      <w:r w:rsidRPr="00310526">
        <w:rPr>
          <w:lang w:val="en-GB"/>
        </w:rPr>
        <w:t>Details of the pupil’s new address, including the new address, the name of the parent(s)</w:t>
      </w:r>
      <w:r w:rsidR="00DD01D8" w:rsidRPr="00DD01D8">
        <w:rPr>
          <w:lang w:val="en-GB"/>
        </w:rPr>
        <w:t xml:space="preserve"> </w:t>
      </w:r>
      <w:r w:rsidR="00DD01D8">
        <w:rPr>
          <w:lang w:val="en-GB"/>
        </w:rPr>
        <w:t>/carer (s)</w:t>
      </w:r>
      <w:r w:rsidRPr="00310526">
        <w:rPr>
          <w:lang w:val="en-GB"/>
        </w:rPr>
        <w:t xml:space="preserve"> the pupil is going to live there with, and the date when the pupil is going to start living there, if the parents have informed the school that the pupil is moving house</w:t>
      </w:r>
    </w:p>
    <w:p w14:paraId="0F27DF4E" w14:textId="77777777" w:rsidR="007A1547" w:rsidRPr="00310526" w:rsidRDefault="007A1547" w:rsidP="007A1547">
      <w:pPr>
        <w:spacing w:before="240" w:after="240"/>
        <w:rPr>
          <w:lang w:val="en-GB"/>
        </w:rPr>
      </w:pPr>
      <w:r w:rsidRPr="00310526">
        <w:rPr>
          <w:lang w:val="en-GB"/>
        </w:rPr>
        <w:t>This return must be made as soon as the grounds for removal is met and no later than the removal of the pupil’s name.</w:t>
      </w:r>
    </w:p>
    <w:p w14:paraId="07AE6518" w14:textId="77777777" w:rsidR="007A1547" w:rsidRPr="00085A65" w:rsidRDefault="007A1547" w:rsidP="00085A65">
      <w:pPr>
        <w:pStyle w:val="Heading1"/>
      </w:pPr>
      <w:bookmarkStart w:id="28" w:name="_Toc139284313"/>
      <w:bookmarkStart w:id="29" w:name="_Toc215222454"/>
      <w:r w:rsidRPr="000A25AD">
        <w:t xml:space="preserve">8. Returning from a </w:t>
      </w:r>
      <w:bookmarkEnd w:id="26"/>
      <w:bookmarkEnd w:id="27"/>
      <w:r w:rsidRPr="000A25AD">
        <w:t>suspension</w:t>
      </w:r>
      <w:bookmarkEnd w:id="28"/>
      <w:bookmarkEnd w:id="29"/>
    </w:p>
    <w:p w14:paraId="4868EE35" w14:textId="77777777" w:rsidR="007A1547" w:rsidRPr="00310526" w:rsidRDefault="007A1547" w:rsidP="000A25AD">
      <w:pPr>
        <w:pStyle w:val="Subhead2"/>
      </w:pPr>
      <w:r w:rsidRPr="00310526">
        <w:t>8.1 Reintegration strategy</w:t>
      </w:r>
    </w:p>
    <w:p w14:paraId="4013C4E3" w14:textId="77777777" w:rsidR="00085A65" w:rsidRDefault="00085A65" w:rsidP="007A1547">
      <w:pPr>
        <w:rPr>
          <w:lang w:val="en-GB"/>
        </w:rPr>
      </w:pPr>
    </w:p>
    <w:p w14:paraId="5A9DECE9" w14:textId="77777777" w:rsidR="00EC03CB" w:rsidRDefault="007A1547" w:rsidP="007A1547">
      <w:pPr>
        <w:rPr>
          <w:lang w:val="en-GB"/>
        </w:rPr>
      </w:pPr>
      <w:r w:rsidRPr="00310526">
        <w:rPr>
          <w:lang w:val="en-GB"/>
        </w:rPr>
        <w:t>Following suspension, or cancelled suspension or exclusion, the school will put in place a strategy to help the pupil reintegrate successfully into school life and full-time education</w:t>
      </w:r>
    </w:p>
    <w:p w14:paraId="7C8752B3" w14:textId="3BC77FF9" w:rsidR="007A1547" w:rsidRPr="00310526" w:rsidRDefault="007A1547" w:rsidP="007A1547">
      <w:pPr>
        <w:rPr>
          <w:lang w:val="en-GB"/>
        </w:rPr>
      </w:pPr>
    </w:p>
    <w:p w14:paraId="6E7C88FF" w14:textId="77777777" w:rsidR="007A1547" w:rsidRDefault="007A1547" w:rsidP="007A1547">
      <w:pPr>
        <w:rPr>
          <w:lang w:val="en-GB"/>
        </w:rPr>
      </w:pPr>
      <w:r w:rsidRPr="00310526">
        <w:rPr>
          <w:lang w:val="en-GB"/>
        </w:rPr>
        <w:t>Where necessary, the school will work with third-party organisations to identify whether the pupil has any unmet special educational and/or health needs. </w:t>
      </w:r>
    </w:p>
    <w:p w14:paraId="1ADE6877" w14:textId="77777777" w:rsidR="00EC03CB" w:rsidRPr="00310526" w:rsidRDefault="00EC03CB" w:rsidP="007A1547">
      <w:pPr>
        <w:rPr>
          <w:lang w:val="en-GB"/>
        </w:rPr>
      </w:pPr>
    </w:p>
    <w:p w14:paraId="3AA09519" w14:textId="77777777" w:rsidR="007A1547" w:rsidRDefault="007A1547" w:rsidP="007A1547">
      <w:pPr>
        <w:rPr>
          <w:lang w:val="en-GB"/>
        </w:rPr>
      </w:pPr>
      <w:r w:rsidRPr="00310526">
        <w:rPr>
          <w:lang w:val="en-GB"/>
        </w:rPr>
        <w:t>The following measures may be implemented, as part of the strategy, to ensure a successful reintegration into school life</w:t>
      </w:r>
      <w:r>
        <w:rPr>
          <w:lang w:val="en-GB"/>
        </w:rPr>
        <w:t xml:space="preserve"> for the pupil</w:t>
      </w:r>
      <w:r w:rsidRPr="00310526">
        <w:rPr>
          <w:lang w:val="en-GB"/>
        </w:rPr>
        <w:t>:</w:t>
      </w:r>
    </w:p>
    <w:p w14:paraId="19FE8C1A" w14:textId="77777777" w:rsidR="00EC03CB" w:rsidRPr="00310526" w:rsidRDefault="00EC03CB" w:rsidP="000A25AD">
      <w:pPr>
        <w:pStyle w:val="Tablecopybulleted"/>
        <w:numPr>
          <w:ilvl w:val="0"/>
          <w:numId w:val="0"/>
        </w:numPr>
        <w:ind w:left="799"/>
      </w:pPr>
    </w:p>
    <w:p w14:paraId="28E018C5" w14:textId="171CD456" w:rsidR="007A1547" w:rsidRPr="000A25AD" w:rsidRDefault="007A1547" w:rsidP="000A25AD">
      <w:pPr>
        <w:pStyle w:val="ListParagraph"/>
        <w:numPr>
          <w:ilvl w:val="0"/>
          <w:numId w:val="127"/>
        </w:numPr>
        <w:rPr>
          <w:lang w:val="en-GB"/>
        </w:rPr>
      </w:pPr>
      <w:r w:rsidRPr="000A25AD">
        <w:rPr>
          <w:lang w:val="en-GB"/>
        </w:rPr>
        <w:t>Maintaining regular contact during the suspension or off-site direction and welcoming the pupil back to school</w:t>
      </w:r>
    </w:p>
    <w:p w14:paraId="3822FD55" w14:textId="77777777" w:rsidR="007A1547" w:rsidRPr="000A25AD" w:rsidRDefault="007A1547" w:rsidP="000A25AD">
      <w:pPr>
        <w:pStyle w:val="ListParagraph"/>
        <w:numPr>
          <w:ilvl w:val="0"/>
          <w:numId w:val="127"/>
        </w:numPr>
        <w:rPr>
          <w:lang w:val="en-GB"/>
        </w:rPr>
      </w:pPr>
      <w:r w:rsidRPr="000A25AD">
        <w:rPr>
          <w:lang w:val="en-GB"/>
        </w:rPr>
        <w:t>Daily contact in school with a designated pastoral professional</w:t>
      </w:r>
    </w:p>
    <w:p w14:paraId="315D6F76" w14:textId="77777777" w:rsidR="007A1547" w:rsidRPr="000A25AD" w:rsidRDefault="007A1547" w:rsidP="000A25AD">
      <w:pPr>
        <w:pStyle w:val="ListParagraph"/>
        <w:numPr>
          <w:ilvl w:val="0"/>
          <w:numId w:val="127"/>
        </w:numPr>
        <w:rPr>
          <w:lang w:val="en-GB"/>
        </w:rPr>
      </w:pPr>
      <w:r w:rsidRPr="000A25AD">
        <w:rPr>
          <w:lang w:val="en-GB"/>
        </w:rPr>
        <w:t>Mentoring by a trusted adult or a local mentoring charity</w:t>
      </w:r>
    </w:p>
    <w:p w14:paraId="6889C394" w14:textId="77777777" w:rsidR="007A1547" w:rsidRPr="000A25AD" w:rsidRDefault="007A1547" w:rsidP="000A25AD">
      <w:pPr>
        <w:pStyle w:val="ListParagraph"/>
        <w:numPr>
          <w:ilvl w:val="0"/>
          <w:numId w:val="127"/>
        </w:numPr>
        <w:rPr>
          <w:lang w:val="en-GB"/>
        </w:rPr>
      </w:pPr>
      <w:r w:rsidRPr="000A25AD">
        <w:rPr>
          <w:lang w:val="en-GB"/>
        </w:rPr>
        <w:t>Regular reviews with the pupil and parents to praise progress being made and raise and address any concerns at an early stage</w:t>
      </w:r>
    </w:p>
    <w:p w14:paraId="0820EA13" w14:textId="1F84E43F" w:rsidR="007A1547" w:rsidRPr="000A25AD" w:rsidRDefault="007A1547" w:rsidP="000A25AD">
      <w:pPr>
        <w:pStyle w:val="ListParagraph"/>
        <w:numPr>
          <w:ilvl w:val="0"/>
          <w:numId w:val="127"/>
        </w:numPr>
        <w:rPr>
          <w:lang w:val="en-GB"/>
        </w:rPr>
      </w:pPr>
      <w:r w:rsidRPr="000A25AD">
        <w:rPr>
          <w:lang w:val="en-GB"/>
        </w:rPr>
        <w:t>Informing the pupil, parents</w:t>
      </w:r>
      <w:r w:rsidR="000A455C">
        <w:rPr>
          <w:lang w:val="en-GB"/>
        </w:rPr>
        <w:t>/carer</w:t>
      </w:r>
      <w:r w:rsidRPr="000A25AD">
        <w:rPr>
          <w:lang w:val="en-GB"/>
        </w:rPr>
        <w:t xml:space="preserve"> and staff of potential external support</w:t>
      </w:r>
    </w:p>
    <w:p w14:paraId="508A9A74" w14:textId="77777777" w:rsidR="00972474" w:rsidRDefault="00972474" w:rsidP="007A1547">
      <w:pPr>
        <w:rPr>
          <w:lang w:val="en-GB"/>
        </w:rPr>
      </w:pPr>
    </w:p>
    <w:p w14:paraId="71C07E31" w14:textId="336BFB0B" w:rsidR="007A1547" w:rsidRDefault="007A1547" w:rsidP="007A1547">
      <w:pPr>
        <w:rPr>
          <w:lang w:val="en-GB"/>
        </w:rPr>
      </w:pPr>
      <w:r w:rsidRPr="00310526">
        <w:rPr>
          <w:lang w:val="en-GB"/>
        </w:rPr>
        <w:t>Part-time timetables will not be used as a tool to manage behaviour and, if used, will be put in place for the minimum time necessary.</w:t>
      </w:r>
    </w:p>
    <w:p w14:paraId="335A0582" w14:textId="77777777" w:rsidR="00CF5D13" w:rsidRPr="00310526" w:rsidRDefault="00CF5D13" w:rsidP="007A1547">
      <w:pPr>
        <w:rPr>
          <w:lang w:val="en-GB"/>
        </w:rPr>
      </w:pPr>
    </w:p>
    <w:p w14:paraId="00B60CD9" w14:textId="77777777" w:rsidR="007A1547" w:rsidRPr="00310526" w:rsidRDefault="007A1547" w:rsidP="007A1547">
      <w:pPr>
        <w:rPr>
          <w:lang w:val="en-GB"/>
        </w:rPr>
      </w:pPr>
      <w:r w:rsidRPr="00310526">
        <w:rPr>
          <w:lang w:val="en-GB"/>
        </w:rPr>
        <w:lastRenderedPageBreak/>
        <w:t xml:space="preserve">The strategy will be regularly reviewed and adapted where necessary throughout the reintegration process in collaboration with the pupil, parents, and other relevant parties. </w:t>
      </w:r>
    </w:p>
    <w:p w14:paraId="63179BCC" w14:textId="77777777" w:rsidR="007A1547" w:rsidRPr="00310526" w:rsidRDefault="007A1547" w:rsidP="000A25AD">
      <w:pPr>
        <w:pStyle w:val="Subhead2"/>
      </w:pPr>
      <w:r w:rsidRPr="00310526">
        <w:t>8.2 Reintegration meetings </w:t>
      </w:r>
    </w:p>
    <w:p w14:paraId="6C41709B" w14:textId="77777777" w:rsidR="00A50799" w:rsidRDefault="00A50799" w:rsidP="007A1547">
      <w:pPr>
        <w:rPr>
          <w:lang w:val="en-GB"/>
        </w:rPr>
      </w:pPr>
    </w:p>
    <w:p w14:paraId="1BC0DF71" w14:textId="477EF31D" w:rsidR="007A1547" w:rsidRPr="00310526" w:rsidRDefault="007A1547" w:rsidP="007A1547">
      <w:pPr>
        <w:rPr>
          <w:lang w:val="en-GB"/>
        </w:rPr>
      </w:pPr>
      <w:r w:rsidRPr="00310526">
        <w:rPr>
          <w:lang w:val="en-GB"/>
        </w:rPr>
        <w:t>The school will</w:t>
      </w:r>
      <w:r>
        <w:rPr>
          <w:lang w:val="en-GB"/>
        </w:rPr>
        <w:t xml:space="preserve"> clearly</w:t>
      </w:r>
      <w:r w:rsidRPr="00310526">
        <w:rPr>
          <w:lang w:val="en-GB"/>
        </w:rPr>
        <w:t xml:space="preserve"> explain the reintegration strategy to the pupil in a reintegration meeting before or on the pupil’s return to school. During the meeting the school will communicate to the pupil that they are getting a fresh start and that they are a valued member of the school community.</w:t>
      </w:r>
    </w:p>
    <w:p w14:paraId="4F33C418" w14:textId="77777777" w:rsidR="00CF5D13" w:rsidRDefault="00CF5D13" w:rsidP="007A1547">
      <w:pPr>
        <w:rPr>
          <w:lang w:val="en-GB"/>
        </w:rPr>
      </w:pPr>
    </w:p>
    <w:p w14:paraId="5148BA6E" w14:textId="6BFCBD01" w:rsidR="007A1547" w:rsidRDefault="007A1547" w:rsidP="007A1547">
      <w:pPr>
        <w:rPr>
          <w:lang w:val="en-GB"/>
        </w:rPr>
      </w:pPr>
      <w:r w:rsidRPr="00310526">
        <w:rPr>
          <w:lang w:val="en-GB"/>
        </w:rPr>
        <w:t>The pupil, parents</w:t>
      </w:r>
      <w:r w:rsidR="000A455C">
        <w:rPr>
          <w:lang w:val="en-GB"/>
        </w:rPr>
        <w:t>/carer</w:t>
      </w:r>
      <w:r w:rsidRPr="00310526">
        <w:rPr>
          <w:lang w:val="en-GB"/>
        </w:rPr>
        <w:t>, a member of senior staff, and any other relevant staff will be invited to attend the meeting.</w:t>
      </w:r>
    </w:p>
    <w:p w14:paraId="32AF45BB" w14:textId="77777777" w:rsidR="00CF5D13" w:rsidRPr="00310526" w:rsidRDefault="00CF5D13" w:rsidP="007A1547">
      <w:pPr>
        <w:rPr>
          <w:lang w:val="en-GB"/>
        </w:rPr>
      </w:pPr>
    </w:p>
    <w:p w14:paraId="6E24F9A1" w14:textId="1E2ECAEC" w:rsidR="007A1547" w:rsidRPr="00310526" w:rsidRDefault="007A1547" w:rsidP="007A1547">
      <w:pPr>
        <w:rPr>
          <w:lang w:val="en-GB"/>
        </w:rPr>
      </w:pPr>
      <w:r w:rsidRPr="00310526">
        <w:rPr>
          <w:lang w:val="en-GB"/>
        </w:rPr>
        <w:t>The meeting can proceed without the parents</w:t>
      </w:r>
      <w:r w:rsidR="000A455C">
        <w:rPr>
          <w:lang w:val="en-GB"/>
        </w:rPr>
        <w:t>/carers</w:t>
      </w:r>
      <w:r w:rsidRPr="00310526">
        <w:rPr>
          <w:lang w:val="en-GB"/>
        </w:rPr>
        <w:t xml:space="preserve"> in the event that they cannot or do not attend.</w:t>
      </w:r>
    </w:p>
    <w:p w14:paraId="127F666F" w14:textId="77777777" w:rsidR="00CF5D13" w:rsidRDefault="00CF5D13" w:rsidP="007A1547">
      <w:pPr>
        <w:rPr>
          <w:lang w:val="en-GB"/>
        </w:rPr>
      </w:pPr>
    </w:p>
    <w:p w14:paraId="1B89965E" w14:textId="4A350C76" w:rsidR="007A1547" w:rsidRPr="00310526" w:rsidRDefault="007A1547" w:rsidP="007A1547">
      <w:pPr>
        <w:rPr>
          <w:lang w:val="en-GB"/>
        </w:rPr>
      </w:pPr>
      <w:r w:rsidRPr="00310526">
        <w:rPr>
          <w:lang w:val="en-GB"/>
        </w:rPr>
        <w:t>The school expects all returning pupils and their parents</w:t>
      </w:r>
      <w:r w:rsidR="000A455C">
        <w:rPr>
          <w:lang w:val="en-GB"/>
        </w:rPr>
        <w:t>/carers</w:t>
      </w:r>
      <w:r w:rsidRPr="00310526">
        <w:rPr>
          <w:lang w:val="en-GB"/>
        </w:rPr>
        <w:t xml:space="preserve"> to attend their reintegration meeting, but pupils who do not attend will not be prevented from returning to the classroom.</w:t>
      </w:r>
      <w:r w:rsidRPr="00310526">
        <w:rPr>
          <w:lang w:val="en-GB"/>
        </w:rPr>
        <w:br/>
      </w:r>
    </w:p>
    <w:p w14:paraId="085A57D0" w14:textId="77777777" w:rsidR="007A1547" w:rsidRDefault="007A1547" w:rsidP="00CF5D13">
      <w:pPr>
        <w:pStyle w:val="Heading1"/>
      </w:pPr>
      <w:bookmarkStart w:id="30" w:name="_Toc139284314"/>
      <w:bookmarkStart w:id="31" w:name="_Toc87532566"/>
      <w:bookmarkStart w:id="32" w:name="_Toc87533041"/>
      <w:bookmarkStart w:id="33" w:name="_Toc215222455"/>
      <w:r w:rsidRPr="00310526">
        <w:t xml:space="preserve">9. </w:t>
      </w:r>
      <w:r w:rsidRPr="00CF5D13">
        <w:t>Remote</w:t>
      </w:r>
      <w:r w:rsidRPr="00310526">
        <w:t xml:space="preserve"> access to meetings</w:t>
      </w:r>
      <w:bookmarkEnd w:id="30"/>
      <w:bookmarkEnd w:id="33"/>
    </w:p>
    <w:p w14:paraId="48FD75C8" w14:textId="77777777" w:rsidR="00CF5D13" w:rsidRPr="008869BD" w:rsidRDefault="00CF5D13" w:rsidP="007A1547">
      <w:pPr>
        <w:pStyle w:val="1bodycopy10pt"/>
      </w:pPr>
    </w:p>
    <w:p w14:paraId="276141E2" w14:textId="0FE0C983" w:rsidR="007A1547" w:rsidRPr="00587B90" w:rsidRDefault="007A1547" w:rsidP="00751F8B">
      <w:r w:rsidRPr="00310526">
        <w:t>Parents</w:t>
      </w:r>
      <w:r w:rsidR="000A455C">
        <w:rPr>
          <w:lang w:val="en-GB"/>
        </w:rPr>
        <w:t>/carers</w:t>
      </w:r>
      <w:r w:rsidRPr="000A25AD">
        <w:t xml:space="preserve">, </w:t>
      </w:r>
      <w:r w:rsidRPr="00310526">
        <w:t xml:space="preserve"> can request that a</w:t>
      </w:r>
      <w:r w:rsidR="00CF5D13">
        <w:t>n Academy Committee</w:t>
      </w:r>
      <w:r w:rsidRPr="00310526">
        <w:t xml:space="preserve"> meeting, or independent review panel be held remotely. If the parents</w:t>
      </w:r>
      <w:r w:rsidR="0093552B">
        <w:rPr>
          <w:lang w:val="en-GB"/>
        </w:rPr>
        <w:t>/carers</w:t>
      </w:r>
      <w:r w:rsidRPr="00310526">
        <w:t xml:space="preserve"> don’t express a preference, the meeting will be held in person.</w:t>
      </w:r>
    </w:p>
    <w:p w14:paraId="03499363" w14:textId="77777777" w:rsidR="00CF5D13" w:rsidRDefault="00CF5D13" w:rsidP="00CF5D13">
      <w:pPr>
        <w:rPr>
          <w:lang w:val="en-GB" w:eastAsia="en-GB"/>
        </w:rPr>
      </w:pPr>
    </w:p>
    <w:p w14:paraId="59294D85" w14:textId="0ADE0A9B" w:rsidR="007A1547" w:rsidRDefault="007A1547" w:rsidP="00CF5D13">
      <w:pPr>
        <w:rPr>
          <w:lang w:val="en-GB" w:eastAsia="en-GB"/>
        </w:rPr>
      </w:pPr>
      <w:r>
        <w:rPr>
          <w:lang w:val="en-GB" w:eastAsia="en-GB"/>
        </w:rPr>
        <w:t>In case of extraordinary or unforeseen circumstances,</w:t>
      </w:r>
      <w:r>
        <w:rPr>
          <w:lang w:eastAsia="en-GB"/>
        </w:rPr>
        <w:t xml:space="preserve"> which mean it is not reasonably practicable for the meeting to be held in person,</w:t>
      </w:r>
      <w:r>
        <w:rPr>
          <w:lang w:val="en-GB" w:eastAsia="en-GB"/>
        </w:rPr>
        <w:t xml:space="preserve"> the meeting will be held remotely.</w:t>
      </w:r>
    </w:p>
    <w:p w14:paraId="208FE007" w14:textId="77777777" w:rsidR="007A1547" w:rsidRDefault="007A1547" w:rsidP="00CF5D13">
      <w:pPr>
        <w:rPr>
          <w:rFonts w:cs="Arial"/>
          <w:color w:val="000000"/>
          <w:szCs w:val="20"/>
        </w:rPr>
      </w:pPr>
      <w:r w:rsidRPr="00310526">
        <w:rPr>
          <w:rFonts w:cs="Arial"/>
          <w:color w:val="000000"/>
          <w:szCs w:val="20"/>
        </w:rPr>
        <w:t xml:space="preserve">Remotely accessed meetings are subject to the same procedural requirements as </w:t>
      </w:r>
      <w:r>
        <w:rPr>
          <w:rFonts w:cs="Arial"/>
          <w:color w:val="000000"/>
          <w:szCs w:val="20"/>
        </w:rPr>
        <w:t>in-person</w:t>
      </w:r>
      <w:r w:rsidRPr="00310526">
        <w:rPr>
          <w:rFonts w:cs="Arial"/>
          <w:color w:val="000000"/>
          <w:szCs w:val="20"/>
        </w:rPr>
        <w:t xml:space="preserve"> meetings.</w:t>
      </w:r>
    </w:p>
    <w:p w14:paraId="0D348FE9" w14:textId="77777777" w:rsidR="00CF5D13" w:rsidRPr="00310526" w:rsidRDefault="00CF5D13" w:rsidP="000A25AD"/>
    <w:p w14:paraId="4A9237EC" w14:textId="3FF35531" w:rsidR="007A1547" w:rsidRDefault="007A1547" w:rsidP="00E37230">
      <w:r w:rsidRPr="00E37230">
        <w:t xml:space="preserve">The </w:t>
      </w:r>
      <w:r w:rsidR="00CF5D13" w:rsidRPr="00E37230">
        <w:t>Academy Committee</w:t>
      </w:r>
      <w:r w:rsidRPr="00E37230">
        <w:t xml:space="preserve"> and the</w:t>
      </w:r>
      <w:r w:rsidRPr="000A25AD">
        <w:t xml:space="preserve"> </w:t>
      </w:r>
      <w:r w:rsidR="00CF5D13" w:rsidRPr="000A25AD">
        <w:t xml:space="preserve">Trust Board </w:t>
      </w:r>
      <w:r w:rsidRPr="00E37230">
        <w:t>should make sure that the following conditions are met before agreeing to let a meeting proceed remotely:</w:t>
      </w:r>
    </w:p>
    <w:p w14:paraId="054465FB" w14:textId="77777777" w:rsidR="00E37230" w:rsidRPr="00E37230" w:rsidRDefault="00E37230" w:rsidP="000A25AD"/>
    <w:p w14:paraId="6678283B" w14:textId="77777777" w:rsidR="007A1547" w:rsidRPr="00CF5D13" w:rsidRDefault="007A1547" w:rsidP="000A25AD">
      <w:pPr>
        <w:pStyle w:val="Tablecopybulleted"/>
      </w:pPr>
      <w:r w:rsidRPr="00CF5D13">
        <w:t>All the participants have access to the technology which will allow them to hear, speak, see and be seen</w:t>
      </w:r>
    </w:p>
    <w:p w14:paraId="2AAC54EC" w14:textId="77777777" w:rsidR="007A1547" w:rsidRPr="00CF5D13" w:rsidRDefault="007A1547" w:rsidP="000A25AD">
      <w:pPr>
        <w:pStyle w:val="Tablecopybulleted"/>
      </w:pPr>
      <w:r w:rsidRPr="00CF5D13">
        <w:t>All the participants will be able participate fully</w:t>
      </w:r>
    </w:p>
    <w:p w14:paraId="3042B462" w14:textId="77777777" w:rsidR="007A1547" w:rsidRPr="00CF5D13" w:rsidRDefault="007A1547" w:rsidP="000A25AD">
      <w:pPr>
        <w:pStyle w:val="Tablecopybulleted"/>
      </w:pPr>
      <w:r w:rsidRPr="00CF5D13">
        <w:t>The remote meeting can be held fairly and transparently</w:t>
      </w:r>
    </w:p>
    <w:p w14:paraId="0A0ED47E" w14:textId="77777777" w:rsidR="007A1547" w:rsidRPr="00E37230" w:rsidRDefault="007A1547" w:rsidP="000A25AD">
      <w:r w:rsidRPr="000A25AD">
        <w:t>Social workers and the VSH always have the option of joining remotely, whether the meeting is being held in person or not, as long as they can meet the conditions for remote access listed above.</w:t>
      </w:r>
    </w:p>
    <w:p w14:paraId="75FAA4C9" w14:textId="77777777" w:rsidR="007A1547" w:rsidRPr="00310526" w:rsidRDefault="007A1547" w:rsidP="007A1547">
      <w:pPr>
        <w:pStyle w:val="NormalWeb"/>
        <w:spacing w:before="0" w:beforeAutospacing="0" w:after="0" w:afterAutospacing="0"/>
        <w:rPr>
          <w:rFonts w:ascii="Arial" w:hAnsi="Arial" w:cs="Arial"/>
          <w:color w:val="000000"/>
          <w:sz w:val="20"/>
          <w:szCs w:val="20"/>
        </w:rPr>
      </w:pPr>
    </w:p>
    <w:p w14:paraId="2B90AA02" w14:textId="77777777" w:rsidR="007A1547" w:rsidRDefault="007A1547" w:rsidP="007A1547">
      <w:pPr>
        <w:rPr>
          <w:lang w:val="en-GB" w:eastAsia="en-GB"/>
        </w:rPr>
      </w:pPr>
      <w:r>
        <w:t>The</w:t>
      </w:r>
      <w:r>
        <w:rPr>
          <w:lang w:val="en-GB" w:eastAsia="en-GB"/>
        </w:rPr>
        <w:t xml:space="preserve"> meeting will be rearranged</w:t>
      </w:r>
      <w:r>
        <w:rPr>
          <w:lang w:eastAsia="en-GB"/>
        </w:rPr>
        <w:t xml:space="preserve"> to an in-person meeting without delay</w:t>
      </w:r>
      <w:r>
        <w:rPr>
          <w:lang w:val="en-GB" w:eastAsia="en-GB"/>
        </w:rPr>
        <w:t xml:space="preserve"> if technical issues arise that can’t be reasonably resolved and:</w:t>
      </w:r>
    </w:p>
    <w:p w14:paraId="30B3229A" w14:textId="77777777" w:rsidR="00972775" w:rsidRPr="00D805E6" w:rsidRDefault="00972775" w:rsidP="007A1547">
      <w:pPr>
        <w:rPr>
          <w:lang w:val="en-GB" w:eastAsia="en-GB"/>
        </w:rPr>
      </w:pPr>
    </w:p>
    <w:p w14:paraId="67D6D349" w14:textId="77777777" w:rsidR="007A1547" w:rsidRDefault="007A1547" w:rsidP="000A25AD">
      <w:pPr>
        <w:pStyle w:val="Tablecopybulleted"/>
      </w:pPr>
      <w:r>
        <w:t>C</w:t>
      </w:r>
      <w:r w:rsidRPr="00310526">
        <w:t>ompromise the ability of participants to contribute effectively, or</w:t>
      </w:r>
    </w:p>
    <w:p w14:paraId="37747914" w14:textId="77777777" w:rsidR="007A1547" w:rsidRPr="000A25AD" w:rsidRDefault="007A1547" w:rsidP="000A25AD">
      <w:pPr>
        <w:pStyle w:val="Tablecopybulleted"/>
      </w:pPr>
      <w:r>
        <w:t>P</w:t>
      </w:r>
      <w:r w:rsidRPr="00310526">
        <w:t xml:space="preserve">revent the meeting from </w:t>
      </w:r>
      <w:r>
        <w:t>running</w:t>
      </w:r>
      <w:r w:rsidRPr="00310526">
        <w:t xml:space="preserve"> fairly and transparently</w:t>
      </w:r>
    </w:p>
    <w:p w14:paraId="0A55BAC7" w14:textId="77777777" w:rsidR="007A1547" w:rsidRPr="00BD0B98" w:rsidRDefault="007A1547" w:rsidP="007A1547">
      <w:pPr>
        <w:pStyle w:val="4Bulletedcopyblue"/>
        <w:numPr>
          <w:ilvl w:val="0"/>
          <w:numId w:val="0"/>
        </w:numPr>
        <w:ind w:left="170"/>
        <w:rPr>
          <w:rFonts w:eastAsia="Arial"/>
        </w:rPr>
      </w:pPr>
    </w:p>
    <w:p w14:paraId="15EB14D9" w14:textId="77777777" w:rsidR="007A1547" w:rsidRPr="00310526" w:rsidRDefault="007A1547" w:rsidP="007A1547">
      <w:pPr>
        <w:pStyle w:val="Heading1"/>
        <w:rPr>
          <w:szCs w:val="28"/>
        </w:rPr>
      </w:pPr>
      <w:bookmarkStart w:id="34" w:name="_Toc139284315"/>
      <w:bookmarkStart w:id="35" w:name="_Toc215222456"/>
      <w:r>
        <w:rPr>
          <w:rFonts w:eastAsia="Arial"/>
          <w:szCs w:val="28"/>
        </w:rPr>
        <w:t>10</w:t>
      </w:r>
      <w:r w:rsidRPr="00310526">
        <w:rPr>
          <w:rFonts w:eastAsia="Arial"/>
          <w:szCs w:val="28"/>
        </w:rPr>
        <w:t>. Monitoring arrangements</w:t>
      </w:r>
      <w:bookmarkEnd w:id="31"/>
      <w:bookmarkEnd w:id="32"/>
      <w:bookmarkEnd w:id="34"/>
      <w:bookmarkEnd w:id="35"/>
    </w:p>
    <w:p w14:paraId="184F89D3" w14:textId="77777777" w:rsidR="00972775" w:rsidRDefault="00972775" w:rsidP="007A1547">
      <w:pPr>
        <w:rPr>
          <w:lang w:val="en-GB"/>
        </w:rPr>
      </w:pPr>
    </w:p>
    <w:p w14:paraId="768B9747" w14:textId="223CFA00" w:rsidR="007A1547" w:rsidRDefault="007A1547" w:rsidP="007A1547">
      <w:pPr>
        <w:rPr>
          <w:lang w:val="en-GB"/>
        </w:rPr>
      </w:pPr>
      <w:r w:rsidRPr="00310526">
        <w:rPr>
          <w:lang w:val="en-GB"/>
        </w:rPr>
        <w:t>The school will collect data on the following:</w:t>
      </w:r>
    </w:p>
    <w:p w14:paraId="6A925CD6" w14:textId="77777777" w:rsidR="00115D8E" w:rsidRPr="00310526" w:rsidRDefault="00115D8E" w:rsidP="007A1547">
      <w:pPr>
        <w:rPr>
          <w:lang w:val="en-GB"/>
        </w:rPr>
      </w:pPr>
    </w:p>
    <w:p w14:paraId="643785D0" w14:textId="77777777" w:rsidR="007A1547" w:rsidRPr="000A25AD" w:rsidRDefault="007A1547" w:rsidP="000A25AD">
      <w:pPr>
        <w:pStyle w:val="Tablecopybulleted"/>
      </w:pPr>
      <w:r w:rsidRPr="00310526">
        <w:t>Attendance, permanent exclusions and suspensions </w:t>
      </w:r>
    </w:p>
    <w:p w14:paraId="411562B1" w14:textId="77777777" w:rsidR="007A1547" w:rsidRPr="000A25AD" w:rsidRDefault="007A1547" w:rsidP="000A25AD">
      <w:pPr>
        <w:pStyle w:val="Tablecopybulleted"/>
      </w:pPr>
      <w:r w:rsidRPr="00310526">
        <w:t>Use of pupil referral units, off-site directions and managed moves</w:t>
      </w:r>
    </w:p>
    <w:p w14:paraId="6C77E9E1" w14:textId="77777777" w:rsidR="007A1547" w:rsidRPr="000A25AD" w:rsidRDefault="007A1547" w:rsidP="000A25AD">
      <w:pPr>
        <w:pStyle w:val="Tablecopybulleted"/>
      </w:pPr>
      <w:r w:rsidRPr="00310526">
        <w:t xml:space="preserve">Anonymous surveys of staff, pupils, </w:t>
      </w:r>
      <w:r w:rsidRPr="000A25AD">
        <w:t>governors/trustees</w:t>
      </w:r>
      <w:r w:rsidRPr="00310526">
        <w:t xml:space="preserve"> and other stakeholders on their perceptions and experiences</w:t>
      </w:r>
    </w:p>
    <w:p w14:paraId="4F5444D0" w14:textId="33E751AE" w:rsidR="007A1547" w:rsidRDefault="007A1547" w:rsidP="007A1547">
      <w:pPr>
        <w:rPr>
          <w:lang w:val="en-GB"/>
        </w:rPr>
      </w:pPr>
      <w:r w:rsidRPr="00310526">
        <w:rPr>
          <w:lang w:val="en-GB"/>
        </w:rPr>
        <w:t xml:space="preserve">The data will be analysed </w:t>
      </w:r>
      <w:r w:rsidR="00115D8E">
        <w:rPr>
          <w:lang w:val="en-GB"/>
        </w:rPr>
        <w:t>ter</w:t>
      </w:r>
      <w:r w:rsidR="003A1832">
        <w:rPr>
          <w:lang w:val="en-GB"/>
        </w:rPr>
        <w:t>m</w:t>
      </w:r>
      <w:r w:rsidR="00115D8E">
        <w:rPr>
          <w:lang w:val="en-GB"/>
        </w:rPr>
        <w:t>ly by the school’s Senior Leadership Team.  The Headteacher will report back to the Academy Committee</w:t>
      </w:r>
    </w:p>
    <w:p w14:paraId="75775DC5" w14:textId="77777777" w:rsidR="00115D8E" w:rsidRPr="00310526" w:rsidRDefault="00115D8E" w:rsidP="007A1547">
      <w:pPr>
        <w:rPr>
          <w:lang w:val="en-GB"/>
        </w:rPr>
      </w:pPr>
    </w:p>
    <w:p w14:paraId="6EE0C4F0" w14:textId="77777777" w:rsidR="007A1547" w:rsidRDefault="007A1547" w:rsidP="007A1547">
      <w:pPr>
        <w:rPr>
          <w:lang w:val="en-GB"/>
        </w:rPr>
      </w:pPr>
      <w:r w:rsidRPr="00310526">
        <w:rPr>
          <w:lang w:val="en-GB"/>
        </w:rPr>
        <w:t>The data will be analysed from a variety of perspectives including:</w:t>
      </w:r>
    </w:p>
    <w:p w14:paraId="214F7E9A" w14:textId="77777777" w:rsidR="00115D8E" w:rsidRPr="00310526" w:rsidRDefault="00115D8E" w:rsidP="007A1547">
      <w:pPr>
        <w:rPr>
          <w:lang w:val="en-GB"/>
        </w:rPr>
      </w:pPr>
    </w:p>
    <w:p w14:paraId="3FF0222D" w14:textId="77777777" w:rsidR="007A1547" w:rsidRPr="000A25AD" w:rsidRDefault="007A1547" w:rsidP="000A25AD">
      <w:pPr>
        <w:pStyle w:val="Tablecopybulleted"/>
      </w:pPr>
      <w:r w:rsidRPr="00310526">
        <w:lastRenderedPageBreak/>
        <w:t>At school level</w:t>
      </w:r>
    </w:p>
    <w:p w14:paraId="7A5BDCE7" w14:textId="77777777" w:rsidR="007A1547" w:rsidRPr="000A25AD" w:rsidRDefault="007A1547" w:rsidP="000A25AD">
      <w:pPr>
        <w:pStyle w:val="Tablecopybulleted"/>
      </w:pPr>
      <w:r w:rsidRPr="00310526">
        <w:t>By age group</w:t>
      </w:r>
    </w:p>
    <w:p w14:paraId="313691D7" w14:textId="77777777" w:rsidR="007A1547" w:rsidRPr="000A25AD" w:rsidRDefault="007A1547" w:rsidP="000A25AD">
      <w:pPr>
        <w:pStyle w:val="Tablecopybulleted"/>
      </w:pPr>
      <w:r w:rsidRPr="00310526">
        <w:t>By time of day/week/term</w:t>
      </w:r>
    </w:p>
    <w:p w14:paraId="1585ABC4" w14:textId="77777777" w:rsidR="007A1547" w:rsidRPr="000A25AD" w:rsidRDefault="007A1547" w:rsidP="000A25AD">
      <w:pPr>
        <w:pStyle w:val="Tablecopybulleted"/>
      </w:pPr>
      <w:r w:rsidRPr="00310526">
        <w:t>By protected characteristic </w:t>
      </w:r>
    </w:p>
    <w:p w14:paraId="62DE873A" w14:textId="77777777" w:rsidR="00115D8E" w:rsidRDefault="00115D8E" w:rsidP="007A1547">
      <w:pPr>
        <w:rPr>
          <w:lang w:val="en-GB"/>
        </w:rPr>
      </w:pPr>
    </w:p>
    <w:p w14:paraId="441B3CB2" w14:textId="043791BC" w:rsidR="007A1547" w:rsidRDefault="007A1547" w:rsidP="002F3049">
      <w:pPr>
        <w:rPr>
          <w:lang w:val="en-GB"/>
        </w:rPr>
      </w:pPr>
      <w:r w:rsidRPr="00310526">
        <w:rPr>
          <w:lang w:val="en-GB"/>
        </w:rPr>
        <w:t>The school will use the results of this analysis to make sure it is meeting its duties under the Equality Act 2010. If any patterns or disparities between groups of pupils are identified by this analysis, the school will review its policies in order to tackle it.</w:t>
      </w:r>
    </w:p>
    <w:p w14:paraId="14F13933" w14:textId="77777777" w:rsidR="002F3049" w:rsidRPr="00310526" w:rsidRDefault="002F3049" w:rsidP="002F3049">
      <w:pPr>
        <w:rPr>
          <w:lang w:val="en-GB"/>
        </w:rPr>
      </w:pPr>
    </w:p>
    <w:p w14:paraId="2C1CD26C" w14:textId="77777777" w:rsidR="007A1547" w:rsidRPr="000A25AD" w:rsidRDefault="007A1547" w:rsidP="002F3049">
      <w:pPr>
        <w:rPr>
          <w:lang w:val="en-GB"/>
        </w:rPr>
      </w:pPr>
      <w:r w:rsidRPr="000A25AD">
        <w:rPr>
          <w:lang w:val="en-GB"/>
        </w:rPr>
        <w:t>The multi-academy trust will work with its academies to consider this data, and to analyse whether there are patterns across the trust, recognising that numbers in any 1 academy may be too low to allow for meaningful statistical analysis.</w:t>
      </w:r>
    </w:p>
    <w:p w14:paraId="115B801A" w14:textId="77777777" w:rsidR="002F3049" w:rsidRPr="00310526" w:rsidRDefault="002F3049" w:rsidP="007A1547">
      <w:pPr>
        <w:rPr>
          <w:lang w:val="en-GB"/>
        </w:rPr>
      </w:pPr>
    </w:p>
    <w:p w14:paraId="0F2898F2" w14:textId="77777777" w:rsidR="007A1547" w:rsidRPr="00310526" w:rsidRDefault="007A1547" w:rsidP="007A1547">
      <w:pPr>
        <w:pStyle w:val="Heading1"/>
        <w:rPr>
          <w:szCs w:val="28"/>
        </w:rPr>
      </w:pPr>
      <w:bookmarkStart w:id="36" w:name="_Toc87532567"/>
      <w:bookmarkStart w:id="37" w:name="_Toc87533042"/>
      <w:bookmarkStart w:id="38" w:name="_Toc139284316"/>
      <w:bookmarkStart w:id="39" w:name="_Toc215222457"/>
      <w:r w:rsidRPr="00310526">
        <w:rPr>
          <w:rFonts w:eastAsia="Arial"/>
          <w:szCs w:val="28"/>
        </w:rPr>
        <w:t>1</w:t>
      </w:r>
      <w:r>
        <w:rPr>
          <w:rFonts w:eastAsia="Arial"/>
          <w:szCs w:val="28"/>
        </w:rPr>
        <w:t>1</w:t>
      </w:r>
      <w:r w:rsidRPr="00310526">
        <w:rPr>
          <w:rFonts w:eastAsia="Arial"/>
          <w:szCs w:val="28"/>
        </w:rPr>
        <w:t>. Links with other policies</w:t>
      </w:r>
      <w:bookmarkEnd w:id="36"/>
      <w:bookmarkEnd w:id="37"/>
      <w:bookmarkEnd w:id="38"/>
      <w:bookmarkEnd w:id="39"/>
    </w:p>
    <w:p w14:paraId="23803E61" w14:textId="77777777" w:rsidR="007A1547" w:rsidRPr="00310526" w:rsidRDefault="007A1547" w:rsidP="007A1547">
      <w:pPr>
        <w:spacing w:before="120"/>
        <w:rPr>
          <w:lang w:val="en-GB"/>
        </w:rPr>
      </w:pPr>
      <w:r w:rsidRPr="00310526">
        <w:rPr>
          <w:lang w:val="en-GB"/>
        </w:rPr>
        <w:t>This policy is linked to our:</w:t>
      </w:r>
    </w:p>
    <w:p w14:paraId="09E5C723" w14:textId="77777777" w:rsidR="007A1547" w:rsidRPr="00310526" w:rsidRDefault="007A1547" w:rsidP="007A1547">
      <w:pPr>
        <w:numPr>
          <w:ilvl w:val="0"/>
          <w:numId w:val="41"/>
        </w:numPr>
        <w:pBdr>
          <w:left w:val="none" w:sz="0" w:space="8" w:color="auto"/>
        </w:pBdr>
        <w:spacing w:before="120" w:after="120"/>
        <w:ind w:hanging="424"/>
        <w:rPr>
          <w:rFonts w:ascii="Times New Roman" w:eastAsia="Times New Roman" w:hAnsi="Times New Roman"/>
          <w:lang w:val="en-GB"/>
        </w:rPr>
      </w:pPr>
      <w:r w:rsidRPr="00310526">
        <w:rPr>
          <w:lang w:val="en-GB"/>
        </w:rPr>
        <w:t xml:space="preserve">Behaviour policy </w:t>
      </w:r>
    </w:p>
    <w:p w14:paraId="4F155086" w14:textId="77777777" w:rsidR="007A1547" w:rsidRPr="00A72424" w:rsidRDefault="007A1547" w:rsidP="007A1547">
      <w:pPr>
        <w:numPr>
          <w:ilvl w:val="0"/>
          <w:numId w:val="41"/>
        </w:numPr>
        <w:pBdr>
          <w:left w:val="none" w:sz="0" w:space="8" w:color="auto"/>
        </w:pBdr>
        <w:spacing w:before="120" w:after="120"/>
        <w:ind w:hanging="424"/>
        <w:rPr>
          <w:rFonts w:ascii="Times New Roman" w:eastAsia="Times New Roman" w:hAnsi="Times New Roman"/>
          <w:lang w:val="en-GB"/>
        </w:rPr>
      </w:pPr>
      <w:r w:rsidRPr="00310526">
        <w:rPr>
          <w:lang w:val="en-GB"/>
        </w:rPr>
        <w:t>SEN</w:t>
      </w:r>
      <w:r>
        <w:rPr>
          <w:lang w:val="en-GB"/>
        </w:rPr>
        <w:t xml:space="preserve">D </w:t>
      </w:r>
      <w:r w:rsidRPr="00310526">
        <w:rPr>
          <w:lang w:val="en-GB"/>
        </w:rPr>
        <w:t>policy</w:t>
      </w:r>
    </w:p>
    <w:p w14:paraId="7FBEF11A" w14:textId="77777777" w:rsidR="007A1547" w:rsidRPr="00310526" w:rsidRDefault="007A1547" w:rsidP="007A1547">
      <w:pPr>
        <w:numPr>
          <w:ilvl w:val="0"/>
          <w:numId w:val="41"/>
        </w:numPr>
        <w:pBdr>
          <w:left w:val="none" w:sz="0" w:space="8" w:color="auto"/>
        </w:pBdr>
        <w:spacing w:before="120" w:after="120"/>
        <w:ind w:hanging="424"/>
        <w:rPr>
          <w:rFonts w:ascii="Times New Roman" w:eastAsia="Times New Roman" w:hAnsi="Times New Roman"/>
          <w:lang w:val="en-GB"/>
        </w:rPr>
      </w:pPr>
      <w:r>
        <w:rPr>
          <w:lang w:val="en-GB"/>
        </w:rPr>
        <w:t>SEN</w:t>
      </w:r>
      <w:r w:rsidRPr="00310526">
        <w:rPr>
          <w:lang w:val="en-GB"/>
        </w:rPr>
        <w:t xml:space="preserve"> information report </w:t>
      </w:r>
    </w:p>
    <w:p w14:paraId="07B189F3" w14:textId="77777777" w:rsidR="007A1547" w:rsidRPr="00310526" w:rsidRDefault="007A1547" w:rsidP="007A1547">
      <w:pPr>
        <w:rPr>
          <w:lang w:val="en-GB"/>
        </w:rPr>
      </w:pPr>
      <w:bookmarkStart w:id="40" w:name="_Toc87533043"/>
      <w:r w:rsidRPr="00310526">
        <w:rPr>
          <w:lang w:val="en-GB"/>
        </w:rPr>
        <w:br w:type="page"/>
      </w:r>
    </w:p>
    <w:p w14:paraId="4105E7C6" w14:textId="77777777" w:rsidR="007A1547" w:rsidRDefault="007A1547" w:rsidP="007A1547">
      <w:pPr>
        <w:pStyle w:val="Heading1"/>
        <w:rPr>
          <w:rFonts w:eastAsia="Arial"/>
          <w:szCs w:val="28"/>
        </w:rPr>
      </w:pPr>
      <w:bookmarkStart w:id="41" w:name="_Toc139284317"/>
      <w:bookmarkStart w:id="42" w:name="_Toc215222458"/>
      <w:r w:rsidRPr="00310526">
        <w:rPr>
          <w:rFonts w:eastAsia="Arial"/>
          <w:szCs w:val="28"/>
        </w:rPr>
        <w:lastRenderedPageBreak/>
        <w:t>Appendix 1: independent review panel training</w:t>
      </w:r>
      <w:bookmarkEnd w:id="40"/>
      <w:bookmarkEnd w:id="41"/>
      <w:bookmarkEnd w:id="42"/>
    </w:p>
    <w:p w14:paraId="1B2D6A27" w14:textId="77777777" w:rsidR="002F3049" w:rsidRPr="001A733C" w:rsidRDefault="002F3049" w:rsidP="000A25AD"/>
    <w:p w14:paraId="1A996F1F" w14:textId="5914C195" w:rsidR="007A1547" w:rsidRDefault="007A1547" w:rsidP="007A1547">
      <w:pPr>
        <w:rPr>
          <w:lang w:val="en-GB"/>
        </w:rPr>
      </w:pPr>
      <w:r w:rsidRPr="00310526">
        <w:rPr>
          <w:lang w:val="en-GB"/>
        </w:rPr>
        <w:t>The</w:t>
      </w:r>
      <w:r w:rsidR="002F3049">
        <w:rPr>
          <w:lang w:val="en-GB"/>
        </w:rPr>
        <w:t xml:space="preserve"> Trust Board</w:t>
      </w:r>
      <w:r w:rsidRPr="00310526">
        <w:rPr>
          <w:lang w:val="en-GB"/>
        </w:rPr>
        <w:t xml:space="preserve"> </w:t>
      </w:r>
      <w:r w:rsidR="002F3049">
        <w:rPr>
          <w:lang w:val="en-GB"/>
        </w:rPr>
        <w:t xml:space="preserve">must </w:t>
      </w:r>
      <w:r w:rsidRPr="00310526">
        <w:rPr>
          <w:lang w:val="en-GB"/>
        </w:rPr>
        <w:t xml:space="preserve">make sure that all members of an independent review panel and clerks have received training within the 2 years prior to the date of the review. </w:t>
      </w:r>
    </w:p>
    <w:p w14:paraId="6E30F263" w14:textId="77777777" w:rsidR="002F3049" w:rsidRPr="00310526" w:rsidRDefault="002F3049" w:rsidP="007A1547">
      <w:pPr>
        <w:rPr>
          <w:lang w:val="en-GB"/>
        </w:rPr>
      </w:pPr>
    </w:p>
    <w:p w14:paraId="0B48CA16" w14:textId="77777777" w:rsidR="007A1547" w:rsidRDefault="007A1547" w:rsidP="007A1547">
      <w:pPr>
        <w:rPr>
          <w:lang w:val="en-GB"/>
        </w:rPr>
      </w:pPr>
      <w:r w:rsidRPr="00310526">
        <w:rPr>
          <w:lang w:val="en-GB"/>
        </w:rPr>
        <w:t>Training must have covered:</w:t>
      </w:r>
    </w:p>
    <w:p w14:paraId="6AD7A308" w14:textId="77777777" w:rsidR="002F3049" w:rsidRPr="00310526" w:rsidRDefault="002F3049" w:rsidP="007A1547">
      <w:pPr>
        <w:rPr>
          <w:lang w:val="en-GB"/>
        </w:rPr>
      </w:pPr>
    </w:p>
    <w:p w14:paraId="027D6EF6" w14:textId="77777777" w:rsidR="007A1547" w:rsidRPr="00310526" w:rsidRDefault="007A1547" w:rsidP="000A25AD">
      <w:pPr>
        <w:pStyle w:val="Tablecopybulleted"/>
        <w:rPr>
          <w:rFonts w:ascii="Times New Roman" w:eastAsia="Times New Roman" w:hAnsi="Times New Roman"/>
        </w:rPr>
      </w:pPr>
      <w:r w:rsidRPr="00310526">
        <w:t>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p>
    <w:p w14:paraId="211672FD" w14:textId="77777777" w:rsidR="007A1547" w:rsidRPr="00310526" w:rsidRDefault="007A1547" w:rsidP="000A25AD">
      <w:pPr>
        <w:pStyle w:val="Tablecopybulleted"/>
        <w:rPr>
          <w:rFonts w:ascii="Times New Roman" w:eastAsia="Times New Roman" w:hAnsi="Times New Roman"/>
        </w:rPr>
      </w:pPr>
      <w:r w:rsidRPr="00310526">
        <w:t>The need for the panel to observe procedural fairness and the rules of natural justice</w:t>
      </w:r>
    </w:p>
    <w:p w14:paraId="75462069" w14:textId="77777777" w:rsidR="007A1547" w:rsidRPr="00310526" w:rsidRDefault="007A1547" w:rsidP="000A25AD">
      <w:pPr>
        <w:pStyle w:val="Tablecopybulleted"/>
        <w:rPr>
          <w:rFonts w:ascii="Times New Roman" w:eastAsia="Times New Roman" w:hAnsi="Times New Roman"/>
        </w:rPr>
      </w:pPr>
      <w:r w:rsidRPr="00310526">
        <w:t>The role of the chair and the clerk of a review panel</w:t>
      </w:r>
    </w:p>
    <w:p w14:paraId="1E565E72" w14:textId="77777777" w:rsidR="007A1547" w:rsidRPr="00310526" w:rsidRDefault="007A1547" w:rsidP="000A25AD">
      <w:pPr>
        <w:pStyle w:val="Tablecopybulleted"/>
        <w:rPr>
          <w:rFonts w:ascii="Times New Roman" w:eastAsia="Times New Roman" w:hAnsi="Times New Roman"/>
        </w:rPr>
      </w:pPr>
      <w:r w:rsidRPr="00310526">
        <w:t>The duties of headteachers, governing boards and the panel under the Equality Act 2010</w:t>
      </w:r>
    </w:p>
    <w:p w14:paraId="72721074" w14:textId="77777777" w:rsidR="007A1547" w:rsidRPr="00310526" w:rsidRDefault="007A1547" w:rsidP="000A25AD">
      <w:pPr>
        <w:pStyle w:val="Tablecopybulleted"/>
        <w:rPr>
          <w:rFonts w:ascii="Times New Roman" w:eastAsia="Times New Roman" w:hAnsi="Times New Roman"/>
        </w:rPr>
      </w:pPr>
      <w:r w:rsidRPr="00310526">
        <w:t>The effect of section 6 of the Human Rights Act 1998 (acts of public authorities unlawful if not compatible with certain human rights) and the need to act in a manner compatible with human rights protected by that Act</w:t>
      </w:r>
    </w:p>
    <w:p w14:paraId="1CEE3891" w14:textId="77777777" w:rsidR="007A1547" w:rsidRPr="00310526" w:rsidRDefault="007A1547" w:rsidP="007A1547">
      <w:pPr>
        <w:rPr>
          <w:lang w:val="en-GB"/>
        </w:rPr>
      </w:pPr>
    </w:p>
    <w:p w14:paraId="79FCC10E" w14:textId="77777777" w:rsidR="007A1547" w:rsidRPr="00310526" w:rsidRDefault="007A1547" w:rsidP="007A1547">
      <w:pPr>
        <w:rPr>
          <w:lang w:val="en-GB"/>
        </w:rPr>
      </w:pPr>
    </w:p>
    <w:p w14:paraId="31251BB7" w14:textId="4379713B" w:rsidR="00CC64D5" w:rsidRPr="002766F7" w:rsidRDefault="00CC64D5" w:rsidP="00CF41E2">
      <w:pPr>
        <w:pStyle w:val="1bodycopy10pt"/>
      </w:pPr>
    </w:p>
    <w:sectPr w:rsidR="00CC64D5" w:rsidRPr="002766F7" w:rsidSect="00CC64D5">
      <w:footerReference w:type="even" r:id="rId20"/>
      <w:footerReference w:type="default" r:id="rId21"/>
      <w:footerReference w:type="first" r:id="rId22"/>
      <w:pgSz w:w="11907" w:h="16840" w:code="9"/>
      <w:pgMar w:top="851" w:right="1440" w:bottom="1440" w:left="1440" w:header="283" w:footer="720"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D4E17" w14:textId="77777777" w:rsidR="00FF627B" w:rsidRDefault="00FF627B" w:rsidP="00CF41E2">
      <w:r>
        <w:separator/>
      </w:r>
    </w:p>
  </w:endnote>
  <w:endnote w:type="continuationSeparator" w:id="0">
    <w:p w14:paraId="7FB0D5F9" w14:textId="77777777" w:rsidR="00FF627B" w:rsidRDefault="00FF627B" w:rsidP="00CF41E2">
      <w:r>
        <w:continuationSeparator/>
      </w:r>
    </w:p>
  </w:endnote>
  <w:endnote w:type="continuationNotice" w:id="1">
    <w:p w14:paraId="2DE4180A" w14:textId="77777777" w:rsidR="00FF627B" w:rsidRDefault="00FF62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8C2DB" w14:textId="0CC5CFD4" w:rsidR="00E86070" w:rsidRDefault="002B58D6" w:rsidP="00CF41E2">
    <w:r>
      <w:rPr>
        <w:rFonts w:ascii="Calibri" w:eastAsia="Calibri" w:hAnsi="Calibri" w:cs="Calibri"/>
        <w:sz w:val="22"/>
      </w:rPr>
      <w:t xml:space="preserve"> </w:t>
    </w:r>
    <w:r>
      <w:rPr>
        <w:rFonts w:eastAsia="Trebuchet MS" w:cs="Trebuchet MS"/>
      </w:rPr>
      <w:fldChar w:fldCharType="begin"/>
    </w:r>
    <w:r>
      <w:instrText xml:space="preserve"> PAGE   \* MERGEFORMAT </w:instrText>
    </w:r>
    <w:r>
      <w:rPr>
        <w:rFonts w:eastAsia="Trebuchet MS" w:cs="Trebuchet MS"/>
      </w:rP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r w:rsidR="001F7F60">
      <w:tab/>
    </w:r>
    <w:r w:rsidR="001F7F60">
      <w:tab/>
    </w:r>
    <w:r w:rsidR="001F7F60">
      <w:tab/>
    </w:r>
    <w:r w:rsidR="001F7F60">
      <w:tab/>
    </w:r>
    <w:r w:rsidR="001F7F60">
      <w:tab/>
    </w:r>
    <w:r w:rsidR="001F7F60">
      <w:tab/>
    </w:r>
    <w:r w:rsidR="001F7F60">
      <w:tab/>
    </w:r>
    <w:r>
      <w:t>Excellence         Exploration        Encouragement</w:t>
    </w:r>
    <w:r>
      <w:rPr>
        <w:rFonts w:ascii="Calibri" w:eastAsia="Calibri" w:hAnsi="Calibri" w:cs="Calibri"/>
        <w:vertAlign w:val="subscript"/>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27933" w14:textId="3DCBCEF9" w:rsidR="00E86070" w:rsidRDefault="002B58D6" w:rsidP="00CF41E2">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r>
    <w:r>
      <w:rPr>
        <w:rFonts w:eastAsia="Trebuchet MS" w:cs="Trebuchet MS"/>
      </w:rPr>
      <w:fldChar w:fldCharType="begin"/>
    </w:r>
    <w:r>
      <w:instrText xml:space="preserve"> PAGE   \* MERGEFORMAT </w:instrText>
    </w:r>
    <w:r>
      <w:rPr>
        <w:rFonts w:eastAsia="Trebuchet MS" w:cs="Trebuchet MS"/>
      </w:rP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r w:rsidR="00A52182">
      <w:rPr>
        <w:rFonts w:ascii="Calibri" w:eastAsia="Calibri" w:hAnsi="Calibri" w:cs="Calibri"/>
        <w:sz w:val="22"/>
      </w:rPr>
      <w:t xml:space="preserve">          </w:t>
    </w:r>
    <w:r>
      <w:t>Excellence         Exploration        Encouragement</w:t>
    </w:r>
    <w:r>
      <w:rPr>
        <w:rFonts w:ascii="Calibri" w:eastAsia="Calibri" w:hAnsi="Calibri" w:cs="Calibri"/>
        <w:vertAlign w:val="subscript"/>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720CC" w14:textId="77777777" w:rsidR="00E86070" w:rsidRDefault="002B58D6" w:rsidP="00CF41E2">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r>
    <w:r>
      <w:rPr>
        <w:rFonts w:eastAsia="Trebuchet MS" w:cs="Trebuchet MS"/>
      </w:rPr>
      <w:fldChar w:fldCharType="begin"/>
    </w:r>
    <w:r>
      <w:instrText xml:space="preserve"> PAGE   \* MERGEFORMAT </w:instrText>
    </w:r>
    <w:r>
      <w:rPr>
        <w:rFonts w:eastAsia="Trebuchet MS" w:cs="Trebuchet MS"/>
      </w:rP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1C3208E1" w14:textId="77777777" w:rsidR="00E86070" w:rsidRDefault="002B58D6" w:rsidP="00CF41E2">
    <w:r>
      <w:t>Excellence         Exploration        Encouragement</w:t>
    </w:r>
    <w:r>
      <w:rPr>
        <w:rFonts w:ascii="Calibri" w:eastAsia="Calibri" w:hAnsi="Calibri" w:cs="Calibri"/>
        <w:vertAlign w:val="subscript"/>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800CD" w14:textId="77777777" w:rsidR="00FF627B" w:rsidRDefault="00FF627B" w:rsidP="00CF41E2">
      <w:r>
        <w:separator/>
      </w:r>
    </w:p>
  </w:footnote>
  <w:footnote w:type="continuationSeparator" w:id="0">
    <w:p w14:paraId="4F6C5211" w14:textId="77777777" w:rsidR="00FF627B" w:rsidRDefault="00FF627B" w:rsidP="00CF41E2">
      <w:r>
        <w:continuationSeparator/>
      </w:r>
    </w:p>
  </w:footnote>
  <w:footnote w:type="continuationNotice" w:id="1">
    <w:p w14:paraId="3A9F43CA" w14:textId="77777777" w:rsidR="00FF627B" w:rsidRDefault="00FF627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6.9pt;height:11.25pt" o:bullet="t">
        <v:imagedata r:id="rId1" o:title=""/>
      </v:shape>
    </w:pict>
  </w:numPicBullet>
  <w:numPicBullet w:numPicBulletId="1">
    <w:pict>
      <v:shape id="_x0000_i1043" type="#_x0000_t75" style="width:30.05pt;height:30.05pt" o:bullet="t">
        <v:imagedata r:id="rId2" o:title="Cross"/>
      </v:shape>
    </w:pict>
  </w:numPicBullet>
  <w:numPicBullet w:numPicBulletId="2">
    <w:pict>
      <v:shape id="_x0000_i1044" type="#_x0000_t75" style="width:36.3pt;height:30.05pt" o:bullet="t">
        <v:imagedata r:id="rId3" o:title="Tick"/>
      </v:shape>
    </w:pict>
  </w:numPicBullet>
  <w:numPicBullet w:numPicBulletId="3">
    <w:pict>
      <v:shape id="_x0000_i1045" type="#_x0000_t75" style="width:210.35pt;height:331.85pt" o:bullet="t">
        <v:imagedata r:id="rId4" o:title="TK_LOGO_POINTER_RGB_bullet_blue"/>
      </v:shape>
    </w:pict>
  </w:numPicBullet>
  <w:numPicBullet w:numPicBulletId="4">
    <w:pict>
      <v:shape id="_x0000_i1046" type="#_x0000_t75" style="width:567.25pt;height:904.05pt" o:bullet="t">
        <v:imagedata r:id="rId5" o:title="Blue Pointer-01-01"/>
      </v:shape>
    </w:pict>
  </w:numPicBullet>
  <w:abstractNum w:abstractNumId="0" w15:restartNumberingAfterBreak="0">
    <w:nsid w:val="00000001"/>
    <w:multiLevelType w:val="hybridMultilevel"/>
    <w:tmpl w:val="00000001"/>
    <w:lvl w:ilvl="0" w:tplc="C3788FA4">
      <w:start w:val="1"/>
      <w:numFmt w:val="bullet"/>
      <w:lvlText w:val=""/>
      <w:lvlPicBulletId w:val="0"/>
      <w:lvlJc w:val="left"/>
      <w:pPr>
        <w:ind w:left="720" w:hanging="360"/>
      </w:pPr>
      <w:rPr>
        <w:rFonts w:ascii="Symbol" w:hAnsi="Symbol"/>
        <w:sz w:val="25"/>
      </w:rPr>
    </w:lvl>
    <w:lvl w:ilvl="1" w:tplc="0F9C13C2">
      <w:start w:val="1"/>
      <w:numFmt w:val="bullet"/>
      <w:lvlText w:val="o"/>
      <w:lvlJc w:val="left"/>
      <w:pPr>
        <w:tabs>
          <w:tab w:val="num" w:pos="1440"/>
        </w:tabs>
        <w:ind w:left="1440" w:hanging="360"/>
      </w:pPr>
      <w:rPr>
        <w:rFonts w:ascii="Courier New" w:hAnsi="Courier New"/>
      </w:rPr>
    </w:lvl>
    <w:lvl w:ilvl="2" w:tplc="81E24C70">
      <w:start w:val="1"/>
      <w:numFmt w:val="bullet"/>
      <w:lvlText w:val=""/>
      <w:lvlJc w:val="left"/>
      <w:pPr>
        <w:tabs>
          <w:tab w:val="num" w:pos="2160"/>
        </w:tabs>
        <w:ind w:left="2160" w:hanging="360"/>
      </w:pPr>
      <w:rPr>
        <w:rFonts w:ascii="Wingdings" w:hAnsi="Wingdings"/>
      </w:rPr>
    </w:lvl>
    <w:lvl w:ilvl="3" w:tplc="ED3CC67A">
      <w:start w:val="1"/>
      <w:numFmt w:val="bullet"/>
      <w:lvlText w:val=""/>
      <w:lvlJc w:val="left"/>
      <w:pPr>
        <w:tabs>
          <w:tab w:val="num" w:pos="2880"/>
        </w:tabs>
        <w:ind w:left="2880" w:hanging="360"/>
      </w:pPr>
      <w:rPr>
        <w:rFonts w:ascii="Symbol" w:hAnsi="Symbol"/>
      </w:rPr>
    </w:lvl>
    <w:lvl w:ilvl="4" w:tplc="BED47992">
      <w:start w:val="1"/>
      <w:numFmt w:val="bullet"/>
      <w:lvlText w:val="o"/>
      <w:lvlJc w:val="left"/>
      <w:pPr>
        <w:tabs>
          <w:tab w:val="num" w:pos="3600"/>
        </w:tabs>
        <w:ind w:left="3600" w:hanging="360"/>
      </w:pPr>
      <w:rPr>
        <w:rFonts w:ascii="Courier New" w:hAnsi="Courier New"/>
      </w:rPr>
    </w:lvl>
    <w:lvl w:ilvl="5" w:tplc="740EAD10">
      <w:start w:val="1"/>
      <w:numFmt w:val="bullet"/>
      <w:lvlText w:val=""/>
      <w:lvlJc w:val="left"/>
      <w:pPr>
        <w:tabs>
          <w:tab w:val="num" w:pos="4320"/>
        </w:tabs>
        <w:ind w:left="4320" w:hanging="360"/>
      </w:pPr>
      <w:rPr>
        <w:rFonts w:ascii="Wingdings" w:hAnsi="Wingdings"/>
      </w:rPr>
    </w:lvl>
    <w:lvl w:ilvl="6" w:tplc="B5E6E998">
      <w:start w:val="1"/>
      <w:numFmt w:val="bullet"/>
      <w:lvlText w:val=""/>
      <w:lvlJc w:val="left"/>
      <w:pPr>
        <w:tabs>
          <w:tab w:val="num" w:pos="5040"/>
        </w:tabs>
        <w:ind w:left="5040" w:hanging="360"/>
      </w:pPr>
      <w:rPr>
        <w:rFonts w:ascii="Symbol" w:hAnsi="Symbol"/>
      </w:rPr>
    </w:lvl>
    <w:lvl w:ilvl="7" w:tplc="29F878E8">
      <w:start w:val="1"/>
      <w:numFmt w:val="bullet"/>
      <w:lvlText w:val="o"/>
      <w:lvlJc w:val="left"/>
      <w:pPr>
        <w:tabs>
          <w:tab w:val="num" w:pos="5760"/>
        </w:tabs>
        <w:ind w:left="5760" w:hanging="360"/>
      </w:pPr>
      <w:rPr>
        <w:rFonts w:ascii="Courier New" w:hAnsi="Courier New"/>
      </w:rPr>
    </w:lvl>
    <w:lvl w:ilvl="8" w:tplc="B83691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ACEE0C">
      <w:start w:val="1"/>
      <w:numFmt w:val="bullet"/>
      <w:lvlText w:val=""/>
      <w:lvlPicBulletId w:val="0"/>
      <w:lvlJc w:val="left"/>
      <w:pPr>
        <w:ind w:left="720" w:hanging="360"/>
      </w:pPr>
      <w:rPr>
        <w:rFonts w:ascii="Symbol" w:hAnsi="Symbol"/>
        <w:sz w:val="25"/>
      </w:rPr>
    </w:lvl>
    <w:lvl w:ilvl="1" w:tplc="FC365E4E">
      <w:start w:val="1"/>
      <w:numFmt w:val="bullet"/>
      <w:lvlText w:val="o"/>
      <w:lvlJc w:val="left"/>
      <w:pPr>
        <w:tabs>
          <w:tab w:val="num" w:pos="1440"/>
        </w:tabs>
        <w:ind w:left="1440" w:hanging="360"/>
      </w:pPr>
      <w:rPr>
        <w:rFonts w:ascii="Courier New" w:hAnsi="Courier New"/>
      </w:rPr>
    </w:lvl>
    <w:lvl w:ilvl="2" w:tplc="6826F784">
      <w:start w:val="1"/>
      <w:numFmt w:val="bullet"/>
      <w:lvlText w:val=""/>
      <w:lvlJc w:val="left"/>
      <w:pPr>
        <w:tabs>
          <w:tab w:val="num" w:pos="2160"/>
        </w:tabs>
        <w:ind w:left="2160" w:hanging="360"/>
      </w:pPr>
      <w:rPr>
        <w:rFonts w:ascii="Wingdings" w:hAnsi="Wingdings"/>
      </w:rPr>
    </w:lvl>
    <w:lvl w:ilvl="3" w:tplc="1C3EC25E">
      <w:start w:val="1"/>
      <w:numFmt w:val="bullet"/>
      <w:lvlText w:val=""/>
      <w:lvlJc w:val="left"/>
      <w:pPr>
        <w:tabs>
          <w:tab w:val="num" w:pos="2880"/>
        </w:tabs>
        <w:ind w:left="2880" w:hanging="360"/>
      </w:pPr>
      <w:rPr>
        <w:rFonts w:ascii="Symbol" w:hAnsi="Symbol"/>
      </w:rPr>
    </w:lvl>
    <w:lvl w:ilvl="4" w:tplc="30B04160">
      <w:start w:val="1"/>
      <w:numFmt w:val="bullet"/>
      <w:lvlText w:val="o"/>
      <w:lvlJc w:val="left"/>
      <w:pPr>
        <w:tabs>
          <w:tab w:val="num" w:pos="3600"/>
        </w:tabs>
        <w:ind w:left="3600" w:hanging="360"/>
      </w:pPr>
      <w:rPr>
        <w:rFonts w:ascii="Courier New" w:hAnsi="Courier New"/>
      </w:rPr>
    </w:lvl>
    <w:lvl w:ilvl="5" w:tplc="7E4EE9E8">
      <w:start w:val="1"/>
      <w:numFmt w:val="bullet"/>
      <w:lvlText w:val=""/>
      <w:lvlJc w:val="left"/>
      <w:pPr>
        <w:tabs>
          <w:tab w:val="num" w:pos="4320"/>
        </w:tabs>
        <w:ind w:left="4320" w:hanging="360"/>
      </w:pPr>
      <w:rPr>
        <w:rFonts w:ascii="Wingdings" w:hAnsi="Wingdings"/>
      </w:rPr>
    </w:lvl>
    <w:lvl w:ilvl="6" w:tplc="0636AF00">
      <w:start w:val="1"/>
      <w:numFmt w:val="bullet"/>
      <w:lvlText w:val=""/>
      <w:lvlJc w:val="left"/>
      <w:pPr>
        <w:tabs>
          <w:tab w:val="num" w:pos="5040"/>
        </w:tabs>
        <w:ind w:left="5040" w:hanging="360"/>
      </w:pPr>
      <w:rPr>
        <w:rFonts w:ascii="Symbol" w:hAnsi="Symbol"/>
      </w:rPr>
    </w:lvl>
    <w:lvl w:ilvl="7" w:tplc="1876BB38">
      <w:start w:val="1"/>
      <w:numFmt w:val="bullet"/>
      <w:lvlText w:val="o"/>
      <w:lvlJc w:val="left"/>
      <w:pPr>
        <w:tabs>
          <w:tab w:val="num" w:pos="5760"/>
        </w:tabs>
        <w:ind w:left="5760" w:hanging="360"/>
      </w:pPr>
      <w:rPr>
        <w:rFonts w:ascii="Courier New" w:hAnsi="Courier New"/>
      </w:rPr>
    </w:lvl>
    <w:lvl w:ilvl="8" w:tplc="D5245AA0">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2346DFC">
      <w:start w:val="1"/>
      <w:numFmt w:val="bullet"/>
      <w:lvlText w:val=""/>
      <w:lvlPicBulletId w:val="0"/>
      <w:lvlJc w:val="left"/>
      <w:pPr>
        <w:ind w:left="720" w:hanging="360"/>
      </w:pPr>
      <w:rPr>
        <w:rFonts w:ascii="Symbol" w:hAnsi="Symbol"/>
        <w:sz w:val="25"/>
      </w:rPr>
    </w:lvl>
    <w:lvl w:ilvl="1" w:tplc="D1AA21DA">
      <w:start w:val="1"/>
      <w:numFmt w:val="bullet"/>
      <w:lvlText w:val="o"/>
      <w:lvlJc w:val="left"/>
      <w:pPr>
        <w:tabs>
          <w:tab w:val="num" w:pos="1440"/>
        </w:tabs>
        <w:ind w:left="1440" w:hanging="360"/>
      </w:pPr>
      <w:rPr>
        <w:rFonts w:ascii="Courier New" w:hAnsi="Courier New"/>
      </w:rPr>
    </w:lvl>
    <w:lvl w:ilvl="2" w:tplc="041C0416">
      <w:start w:val="1"/>
      <w:numFmt w:val="bullet"/>
      <w:lvlText w:val=""/>
      <w:lvlJc w:val="left"/>
      <w:pPr>
        <w:tabs>
          <w:tab w:val="num" w:pos="2160"/>
        </w:tabs>
        <w:ind w:left="2160" w:hanging="360"/>
      </w:pPr>
      <w:rPr>
        <w:rFonts w:ascii="Wingdings" w:hAnsi="Wingdings"/>
      </w:rPr>
    </w:lvl>
    <w:lvl w:ilvl="3" w:tplc="14C642D8">
      <w:start w:val="1"/>
      <w:numFmt w:val="bullet"/>
      <w:lvlText w:val=""/>
      <w:lvlJc w:val="left"/>
      <w:pPr>
        <w:tabs>
          <w:tab w:val="num" w:pos="2880"/>
        </w:tabs>
        <w:ind w:left="2880" w:hanging="360"/>
      </w:pPr>
      <w:rPr>
        <w:rFonts w:ascii="Symbol" w:hAnsi="Symbol"/>
      </w:rPr>
    </w:lvl>
    <w:lvl w:ilvl="4" w:tplc="A730583E">
      <w:start w:val="1"/>
      <w:numFmt w:val="bullet"/>
      <w:lvlText w:val="o"/>
      <w:lvlJc w:val="left"/>
      <w:pPr>
        <w:tabs>
          <w:tab w:val="num" w:pos="3600"/>
        </w:tabs>
        <w:ind w:left="3600" w:hanging="360"/>
      </w:pPr>
      <w:rPr>
        <w:rFonts w:ascii="Courier New" w:hAnsi="Courier New"/>
      </w:rPr>
    </w:lvl>
    <w:lvl w:ilvl="5" w:tplc="C76C2DC4">
      <w:start w:val="1"/>
      <w:numFmt w:val="bullet"/>
      <w:lvlText w:val=""/>
      <w:lvlJc w:val="left"/>
      <w:pPr>
        <w:tabs>
          <w:tab w:val="num" w:pos="4320"/>
        </w:tabs>
        <w:ind w:left="4320" w:hanging="360"/>
      </w:pPr>
      <w:rPr>
        <w:rFonts w:ascii="Wingdings" w:hAnsi="Wingdings"/>
      </w:rPr>
    </w:lvl>
    <w:lvl w:ilvl="6" w:tplc="205CC66A">
      <w:start w:val="1"/>
      <w:numFmt w:val="bullet"/>
      <w:lvlText w:val=""/>
      <w:lvlJc w:val="left"/>
      <w:pPr>
        <w:tabs>
          <w:tab w:val="num" w:pos="5040"/>
        </w:tabs>
        <w:ind w:left="5040" w:hanging="360"/>
      </w:pPr>
      <w:rPr>
        <w:rFonts w:ascii="Symbol" w:hAnsi="Symbol"/>
      </w:rPr>
    </w:lvl>
    <w:lvl w:ilvl="7" w:tplc="69428CDC">
      <w:start w:val="1"/>
      <w:numFmt w:val="bullet"/>
      <w:lvlText w:val="o"/>
      <w:lvlJc w:val="left"/>
      <w:pPr>
        <w:tabs>
          <w:tab w:val="num" w:pos="5760"/>
        </w:tabs>
        <w:ind w:left="5760" w:hanging="360"/>
      </w:pPr>
      <w:rPr>
        <w:rFonts w:ascii="Courier New" w:hAnsi="Courier New"/>
      </w:rPr>
    </w:lvl>
    <w:lvl w:ilvl="8" w:tplc="7ACED58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072C6698">
      <w:start w:val="1"/>
      <w:numFmt w:val="bullet"/>
      <w:lvlText w:val=""/>
      <w:lvlPicBulletId w:val="0"/>
      <w:lvlJc w:val="left"/>
      <w:pPr>
        <w:ind w:left="720" w:hanging="360"/>
      </w:pPr>
      <w:rPr>
        <w:rFonts w:ascii="Symbol" w:hAnsi="Symbol"/>
        <w:sz w:val="25"/>
      </w:rPr>
    </w:lvl>
    <w:lvl w:ilvl="1" w:tplc="746EFC9A">
      <w:start w:val="1"/>
      <w:numFmt w:val="bullet"/>
      <w:lvlText w:val="o"/>
      <w:lvlJc w:val="left"/>
      <w:pPr>
        <w:tabs>
          <w:tab w:val="num" w:pos="1440"/>
        </w:tabs>
        <w:ind w:left="1440" w:hanging="360"/>
      </w:pPr>
      <w:rPr>
        <w:rFonts w:ascii="Courier New" w:hAnsi="Courier New"/>
      </w:rPr>
    </w:lvl>
    <w:lvl w:ilvl="2" w:tplc="3C10C680">
      <w:start w:val="1"/>
      <w:numFmt w:val="bullet"/>
      <w:lvlText w:val=""/>
      <w:lvlJc w:val="left"/>
      <w:pPr>
        <w:tabs>
          <w:tab w:val="num" w:pos="2160"/>
        </w:tabs>
        <w:ind w:left="2160" w:hanging="360"/>
      </w:pPr>
      <w:rPr>
        <w:rFonts w:ascii="Wingdings" w:hAnsi="Wingdings"/>
      </w:rPr>
    </w:lvl>
    <w:lvl w:ilvl="3" w:tplc="B7581868">
      <w:start w:val="1"/>
      <w:numFmt w:val="bullet"/>
      <w:lvlText w:val=""/>
      <w:lvlJc w:val="left"/>
      <w:pPr>
        <w:tabs>
          <w:tab w:val="num" w:pos="2880"/>
        </w:tabs>
        <w:ind w:left="2880" w:hanging="360"/>
      </w:pPr>
      <w:rPr>
        <w:rFonts w:ascii="Symbol" w:hAnsi="Symbol"/>
      </w:rPr>
    </w:lvl>
    <w:lvl w:ilvl="4" w:tplc="99A0F700">
      <w:start w:val="1"/>
      <w:numFmt w:val="bullet"/>
      <w:lvlText w:val="o"/>
      <w:lvlJc w:val="left"/>
      <w:pPr>
        <w:tabs>
          <w:tab w:val="num" w:pos="3600"/>
        </w:tabs>
        <w:ind w:left="3600" w:hanging="360"/>
      </w:pPr>
      <w:rPr>
        <w:rFonts w:ascii="Courier New" w:hAnsi="Courier New"/>
      </w:rPr>
    </w:lvl>
    <w:lvl w:ilvl="5" w:tplc="5E464064">
      <w:start w:val="1"/>
      <w:numFmt w:val="bullet"/>
      <w:lvlText w:val=""/>
      <w:lvlJc w:val="left"/>
      <w:pPr>
        <w:tabs>
          <w:tab w:val="num" w:pos="4320"/>
        </w:tabs>
        <w:ind w:left="4320" w:hanging="360"/>
      </w:pPr>
      <w:rPr>
        <w:rFonts w:ascii="Wingdings" w:hAnsi="Wingdings"/>
      </w:rPr>
    </w:lvl>
    <w:lvl w:ilvl="6" w:tplc="8E806FBE">
      <w:start w:val="1"/>
      <w:numFmt w:val="bullet"/>
      <w:lvlText w:val=""/>
      <w:lvlJc w:val="left"/>
      <w:pPr>
        <w:tabs>
          <w:tab w:val="num" w:pos="5040"/>
        </w:tabs>
        <w:ind w:left="5040" w:hanging="360"/>
      </w:pPr>
      <w:rPr>
        <w:rFonts w:ascii="Symbol" w:hAnsi="Symbol"/>
      </w:rPr>
    </w:lvl>
    <w:lvl w:ilvl="7" w:tplc="56A0B25C">
      <w:start w:val="1"/>
      <w:numFmt w:val="bullet"/>
      <w:lvlText w:val="o"/>
      <w:lvlJc w:val="left"/>
      <w:pPr>
        <w:tabs>
          <w:tab w:val="num" w:pos="5760"/>
        </w:tabs>
        <w:ind w:left="5760" w:hanging="360"/>
      </w:pPr>
      <w:rPr>
        <w:rFonts w:ascii="Courier New" w:hAnsi="Courier New"/>
      </w:rPr>
    </w:lvl>
    <w:lvl w:ilvl="8" w:tplc="FD1E2A2C">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BCF8169A">
      <w:start w:val="1"/>
      <w:numFmt w:val="bullet"/>
      <w:lvlText w:val=""/>
      <w:lvlPicBulletId w:val="0"/>
      <w:lvlJc w:val="left"/>
      <w:pPr>
        <w:ind w:left="720" w:hanging="360"/>
      </w:pPr>
      <w:rPr>
        <w:rFonts w:ascii="Symbol" w:hAnsi="Symbol"/>
        <w:sz w:val="25"/>
      </w:rPr>
    </w:lvl>
    <w:lvl w:ilvl="1" w:tplc="60B20FA4">
      <w:start w:val="1"/>
      <w:numFmt w:val="bullet"/>
      <w:lvlText w:val="o"/>
      <w:lvlJc w:val="left"/>
      <w:pPr>
        <w:tabs>
          <w:tab w:val="num" w:pos="1440"/>
        </w:tabs>
        <w:ind w:left="1440" w:hanging="360"/>
      </w:pPr>
      <w:rPr>
        <w:rFonts w:ascii="Courier New" w:hAnsi="Courier New"/>
      </w:rPr>
    </w:lvl>
    <w:lvl w:ilvl="2" w:tplc="88E0710E">
      <w:start w:val="1"/>
      <w:numFmt w:val="bullet"/>
      <w:lvlText w:val=""/>
      <w:lvlJc w:val="left"/>
      <w:pPr>
        <w:tabs>
          <w:tab w:val="num" w:pos="2160"/>
        </w:tabs>
        <w:ind w:left="2160" w:hanging="360"/>
      </w:pPr>
      <w:rPr>
        <w:rFonts w:ascii="Wingdings" w:hAnsi="Wingdings"/>
      </w:rPr>
    </w:lvl>
    <w:lvl w:ilvl="3" w:tplc="9FB6B920">
      <w:start w:val="1"/>
      <w:numFmt w:val="bullet"/>
      <w:lvlText w:val=""/>
      <w:lvlJc w:val="left"/>
      <w:pPr>
        <w:tabs>
          <w:tab w:val="num" w:pos="2880"/>
        </w:tabs>
        <w:ind w:left="2880" w:hanging="360"/>
      </w:pPr>
      <w:rPr>
        <w:rFonts w:ascii="Symbol" w:hAnsi="Symbol"/>
      </w:rPr>
    </w:lvl>
    <w:lvl w:ilvl="4" w:tplc="94285EAC">
      <w:start w:val="1"/>
      <w:numFmt w:val="bullet"/>
      <w:lvlText w:val="o"/>
      <w:lvlJc w:val="left"/>
      <w:pPr>
        <w:tabs>
          <w:tab w:val="num" w:pos="3600"/>
        </w:tabs>
        <w:ind w:left="3600" w:hanging="360"/>
      </w:pPr>
      <w:rPr>
        <w:rFonts w:ascii="Courier New" w:hAnsi="Courier New"/>
      </w:rPr>
    </w:lvl>
    <w:lvl w:ilvl="5" w:tplc="7068ACC6">
      <w:start w:val="1"/>
      <w:numFmt w:val="bullet"/>
      <w:lvlText w:val=""/>
      <w:lvlJc w:val="left"/>
      <w:pPr>
        <w:tabs>
          <w:tab w:val="num" w:pos="4320"/>
        </w:tabs>
        <w:ind w:left="4320" w:hanging="360"/>
      </w:pPr>
      <w:rPr>
        <w:rFonts w:ascii="Wingdings" w:hAnsi="Wingdings"/>
      </w:rPr>
    </w:lvl>
    <w:lvl w:ilvl="6" w:tplc="D0FE494C">
      <w:start w:val="1"/>
      <w:numFmt w:val="bullet"/>
      <w:lvlText w:val=""/>
      <w:lvlJc w:val="left"/>
      <w:pPr>
        <w:tabs>
          <w:tab w:val="num" w:pos="5040"/>
        </w:tabs>
        <w:ind w:left="5040" w:hanging="360"/>
      </w:pPr>
      <w:rPr>
        <w:rFonts w:ascii="Symbol" w:hAnsi="Symbol"/>
      </w:rPr>
    </w:lvl>
    <w:lvl w:ilvl="7" w:tplc="3BFA6D7E">
      <w:start w:val="1"/>
      <w:numFmt w:val="bullet"/>
      <w:lvlText w:val="o"/>
      <w:lvlJc w:val="left"/>
      <w:pPr>
        <w:tabs>
          <w:tab w:val="num" w:pos="5760"/>
        </w:tabs>
        <w:ind w:left="5760" w:hanging="360"/>
      </w:pPr>
      <w:rPr>
        <w:rFonts w:ascii="Courier New" w:hAnsi="Courier New"/>
      </w:rPr>
    </w:lvl>
    <w:lvl w:ilvl="8" w:tplc="167A9FB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E330644C">
      <w:start w:val="1"/>
      <w:numFmt w:val="bullet"/>
      <w:lvlText w:val=""/>
      <w:lvlPicBulletId w:val="0"/>
      <w:lvlJc w:val="left"/>
      <w:pPr>
        <w:ind w:left="720" w:hanging="360"/>
      </w:pPr>
      <w:rPr>
        <w:rFonts w:ascii="Symbol" w:hAnsi="Symbol"/>
        <w:sz w:val="25"/>
      </w:rPr>
    </w:lvl>
    <w:lvl w:ilvl="1" w:tplc="11EE532A">
      <w:start w:val="1"/>
      <w:numFmt w:val="bullet"/>
      <w:lvlText w:val="o"/>
      <w:lvlJc w:val="left"/>
      <w:pPr>
        <w:tabs>
          <w:tab w:val="num" w:pos="1440"/>
        </w:tabs>
        <w:ind w:left="1440" w:hanging="360"/>
      </w:pPr>
      <w:rPr>
        <w:rFonts w:ascii="Courier New" w:hAnsi="Courier New"/>
      </w:rPr>
    </w:lvl>
    <w:lvl w:ilvl="2" w:tplc="C1E4B916">
      <w:start w:val="1"/>
      <w:numFmt w:val="bullet"/>
      <w:lvlText w:val=""/>
      <w:lvlJc w:val="left"/>
      <w:pPr>
        <w:tabs>
          <w:tab w:val="num" w:pos="2160"/>
        </w:tabs>
        <w:ind w:left="2160" w:hanging="360"/>
      </w:pPr>
      <w:rPr>
        <w:rFonts w:ascii="Wingdings" w:hAnsi="Wingdings"/>
      </w:rPr>
    </w:lvl>
    <w:lvl w:ilvl="3" w:tplc="289647CC">
      <w:start w:val="1"/>
      <w:numFmt w:val="bullet"/>
      <w:lvlText w:val=""/>
      <w:lvlJc w:val="left"/>
      <w:pPr>
        <w:tabs>
          <w:tab w:val="num" w:pos="2880"/>
        </w:tabs>
        <w:ind w:left="2880" w:hanging="360"/>
      </w:pPr>
      <w:rPr>
        <w:rFonts w:ascii="Symbol" w:hAnsi="Symbol"/>
      </w:rPr>
    </w:lvl>
    <w:lvl w:ilvl="4" w:tplc="F216F774">
      <w:start w:val="1"/>
      <w:numFmt w:val="bullet"/>
      <w:lvlText w:val="o"/>
      <w:lvlJc w:val="left"/>
      <w:pPr>
        <w:tabs>
          <w:tab w:val="num" w:pos="3600"/>
        </w:tabs>
        <w:ind w:left="3600" w:hanging="360"/>
      </w:pPr>
      <w:rPr>
        <w:rFonts w:ascii="Courier New" w:hAnsi="Courier New"/>
      </w:rPr>
    </w:lvl>
    <w:lvl w:ilvl="5" w:tplc="B26C5F4A">
      <w:start w:val="1"/>
      <w:numFmt w:val="bullet"/>
      <w:lvlText w:val=""/>
      <w:lvlJc w:val="left"/>
      <w:pPr>
        <w:tabs>
          <w:tab w:val="num" w:pos="4320"/>
        </w:tabs>
        <w:ind w:left="4320" w:hanging="360"/>
      </w:pPr>
      <w:rPr>
        <w:rFonts w:ascii="Wingdings" w:hAnsi="Wingdings"/>
      </w:rPr>
    </w:lvl>
    <w:lvl w:ilvl="6" w:tplc="1DBE6098">
      <w:start w:val="1"/>
      <w:numFmt w:val="bullet"/>
      <w:lvlText w:val=""/>
      <w:lvlJc w:val="left"/>
      <w:pPr>
        <w:tabs>
          <w:tab w:val="num" w:pos="5040"/>
        </w:tabs>
        <w:ind w:left="5040" w:hanging="360"/>
      </w:pPr>
      <w:rPr>
        <w:rFonts w:ascii="Symbol" w:hAnsi="Symbol"/>
      </w:rPr>
    </w:lvl>
    <w:lvl w:ilvl="7" w:tplc="29BC6CD8">
      <w:start w:val="1"/>
      <w:numFmt w:val="bullet"/>
      <w:lvlText w:val="o"/>
      <w:lvlJc w:val="left"/>
      <w:pPr>
        <w:tabs>
          <w:tab w:val="num" w:pos="5760"/>
        </w:tabs>
        <w:ind w:left="5760" w:hanging="360"/>
      </w:pPr>
      <w:rPr>
        <w:rFonts w:ascii="Courier New" w:hAnsi="Courier New"/>
      </w:rPr>
    </w:lvl>
    <w:lvl w:ilvl="8" w:tplc="0524A48A">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38D4A540">
      <w:start w:val="1"/>
      <w:numFmt w:val="bullet"/>
      <w:lvlText w:val=""/>
      <w:lvlPicBulletId w:val="0"/>
      <w:lvlJc w:val="left"/>
      <w:pPr>
        <w:ind w:left="720" w:hanging="360"/>
      </w:pPr>
      <w:rPr>
        <w:rFonts w:ascii="Symbol" w:hAnsi="Symbol"/>
        <w:sz w:val="25"/>
      </w:rPr>
    </w:lvl>
    <w:lvl w:ilvl="1" w:tplc="09ECEDDC">
      <w:start w:val="1"/>
      <w:numFmt w:val="bullet"/>
      <w:lvlText w:val="o"/>
      <w:lvlJc w:val="left"/>
      <w:pPr>
        <w:tabs>
          <w:tab w:val="num" w:pos="1440"/>
        </w:tabs>
        <w:ind w:left="1440" w:hanging="360"/>
      </w:pPr>
      <w:rPr>
        <w:rFonts w:ascii="Courier New" w:hAnsi="Courier New"/>
      </w:rPr>
    </w:lvl>
    <w:lvl w:ilvl="2" w:tplc="90D6D522">
      <w:start w:val="1"/>
      <w:numFmt w:val="bullet"/>
      <w:lvlText w:val=""/>
      <w:lvlJc w:val="left"/>
      <w:pPr>
        <w:tabs>
          <w:tab w:val="num" w:pos="2160"/>
        </w:tabs>
        <w:ind w:left="2160" w:hanging="360"/>
      </w:pPr>
      <w:rPr>
        <w:rFonts w:ascii="Wingdings" w:hAnsi="Wingdings"/>
      </w:rPr>
    </w:lvl>
    <w:lvl w:ilvl="3" w:tplc="0822449E">
      <w:start w:val="1"/>
      <w:numFmt w:val="bullet"/>
      <w:lvlText w:val=""/>
      <w:lvlJc w:val="left"/>
      <w:pPr>
        <w:tabs>
          <w:tab w:val="num" w:pos="2880"/>
        </w:tabs>
        <w:ind w:left="2880" w:hanging="360"/>
      </w:pPr>
      <w:rPr>
        <w:rFonts w:ascii="Symbol" w:hAnsi="Symbol"/>
      </w:rPr>
    </w:lvl>
    <w:lvl w:ilvl="4" w:tplc="EF702A68">
      <w:start w:val="1"/>
      <w:numFmt w:val="bullet"/>
      <w:lvlText w:val="o"/>
      <w:lvlJc w:val="left"/>
      <w:pPr>
        <w:tabs>
          <w:tab w:val="num" w:pos="3600"/>
        </w:tabs>
        <w:ind w:left="3600" w:hanging="360"/>
      </w:pPr>
      <w:rPr>
        <w:rFonts w:ascii="Courier New" w:hAnsi="Courier New"/>
      </w:rPr>
    </w:lvl>
    <w:lvl w:ilvl="5" w:tplc="1C8A4F06">
      <w:start w:val="1"/>
      <w:numFmt w:val="bullet"/>
      <w:lvlText w:val=""/>
      <w:lvlJc w:val="left"/>
      <w:pPr>
        <w:tabs>
          <w:tab w:val="num" w:pos="4320"/>
        </w:tabs>
        <w:ind w:left="4320" w:hanging="360"/>
      </w:pPr>
      <w:rPr>
        <w:rFonts w:ascii="Wingdings" w:hAnsi="Wingdings"/>
      </w:rPr>
    </w:lvl>
    <w:lvl w:ilvl="6" w:tplc="2DE28318">
      <w:start w:val="1"/>
      <w:numFmt w:val="bullet"/>
      <w:lvlText w:val=""/>
      <w:lvlJc w:val="left"/>
      <w:pPr>
        <w:tabs>
          <w:tab w:val="num" w:pos="5040"/>
        </w:tabs>
        <w:ind w:left="5040" w:hanging="360"/>
      </w:pPr>
      <w:rPr>
        <w:rFonts w:ascii="Symbol" w:hAnsi="Symbol"/>
      </w:rPr>
    </w:lvl>
    <w:lvl w:ilvl="7" w:tplc="A2A8A706">
      <w:start w:val="1"/>
      <w:numFmt w:val="bullet"/>
      <w:lvlText w:val="o"/>
      <w:lvlJc w:val="left"/>
      <w:pPr>
        <w:tabs>
          <w:tab w:val="num" w:pos="5760"/>
        </w:tabs>
        <w:ind w:left="5760" w:hanging="360"/>
      </w:pPr>
      <w:rPr>
        <w:rFonts w:ascii="Courier New" w:hAnsi="Courier New"/>
      </w:rPr>
    </w:lvl>
    <w:lvl w:ilvl="8" w:tplc="3314164E">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53BE36CC">
      <w:start w:val="1"/>
      <w:numFmt w:val="bullet"/>
      <w:lvlText w:val=""/>
      <w:lvlPicBulletId w:val="0"/>
      <w:lvlJc w:val="left"/>
      <w:pPr>
        <w:ind w:left="720" w:hanging="360"/>
      </w:pPr>
      <w:rPr>
        <w:rFonts w:ascii="Symbol" w:hAnsi="Symbol"/>
        <w:sz w:val="25"/>
      </w:rPr>
    </w:lvl>
    <w:lvl w:ilvl="1" w:tplc="98080C7C">
      <w:start w:val="1"/>
      <w:numFmt w:val="bullet"/>
      <w:lvlText w:val="o"/>
      <w:lvlJc w:val="left"/>
      <w:pPr>
        <w:tabs>
          <w:tab w:val="num" w:pos="1440"/>
        </w:tabs>
        <w:ind w:left="1440" w:hanging="360"/>
      </w:pPr>
      <w:rPr>
        <w:rFonts w:ascii="Courier New" w:hAnsi="Courier New"/>
      </w:rPr>
    </w:lvl>
    <w:lvl w:ilvl="2" w:tplc="759ED41E">
      <w:start w:val="1"/>
      <w:numFmt w:val="bullet"/>
      <w:lvlText w:val=""/>
      <w:lvlJc w:val="left"/>
      <w:pPr>
        <w:tabs>
          <w:tab w:val="num" w:pos="2160"/>
        </w:tabs>
        <w:ind w:left="2160" w:hanging="360"/>
      </w:pPr>
      <w:rPr>
        <w:rFonts w:ascii="Wingdings" w:hAnsi="Wingdings"/>
      </w:rPr>
    </w:lvl>
    <w:lvl w:ilvl="3" w:tplc="289E9FCE">
      <w:start w:val="1"/>
      <w:numFmt w:val="bullet"/>
      <w:lvlText w:val=""/>
      <w:lvlJc w:val="left"/>
      <w:pPr>
        <w:tabs>
          <w:tab w:val="num" w:pos="2880"/>
        </w:tabs>
        <w:ind w:left="2880" w:hanging="360"/>
      </w:pPr>
      <w:rPr>
        <w:rFonts w:ascii="Symbol" w:hAnsi="Symbol"/>
      </w:rPr>
    </w:lvl>
    <w:lvl w:ilvl="4" w:tplc="2F7AC96A">
      <w:start w:val="1"/>
      <w:numFmt w:val="bullet"/>
      <w:lvlText w:val="o"/>
      <w:lvlJc w:val="left"/>
      <w:pPr>
        <w:tabs>
          <w:tab w:val="num" w:pos="3600"/>
        </w:tabs>
        <w:ind w:left="3600" w:hanging="360"/>
      </w:pPr>
      <w:rPr>
        <w:rFonts w:ascii="Courier New" w:hAnsi="Courier New"/>
      </w:rPr>
    </w:lvl>
    <w:lvl w:ilvl="5" w:tplc="834EEFDE">
      <w:start w:val="1"/>
      <w:numFmt w:val="bullet"/>
      <w:lvlText w:val=""/>
      <w:lvlJc w:val="left"/>
      <w:pPr>
        <w:tabs>
          <w:tab w:val="num" w:pos="4320"/>
        </w:tabs>
        <w:ind w:left="4320" w:hanging="360"/>
      </w:pPr>
      <w:rPr>
        <w:rFonts w:ascii="Wingdings" w:hAnsi="Wingdings"/>
      </w:rPr>
    </w:lvl>
    <w:lvl w:ilvl="6" w:tplc="AE3A634C">
      <w:start w:val="1"/>
      <w:numFmt w:val="bullet"/>
      <w:lvlText w:val=""/>
      <w:lvlJc w:val="left"/>
      <w:pPr>
        <w:tabs>
          <w:tab w:val="num" w:pos="5040"/>
        </w:tabs>
        <w:ind w:left="5040" w:hanging="360"/>
      </w:pPr>
      <w:rPr>
        <w:rFonts w:ascii="Symbol" w:hAnsi="Symbol"/>
      </w:rPr>
    </w:lvl>
    <w:lvl w:ilvl="7" w:tplc="DB141D0C">
      <w:start w:val="1"/>
      <w:numFmt w:val="bullet"/>
      <w:lvlText w:val="o"/>
      <w:lvlJc w:val="left"/>
      <w:pPr>
        <w:tabs>
          <w:tab w:val="num" w:pos="5760"/>
        </w:tabs>
        <w:ind w:left="5760" w:hanging="360"/>
      </w:pPr>
      <w:rPr>
        <w:rFonts w:ascii="Courier New" w:hAnsi="Courier New"/>
      </w:rPr>
    </w:lvl>
    <w:lvl w:ilvl="8" w:tplc="9E2447C2">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417A5390">
      <w:start w:val="1"/>
      <w:numFmt w:val="bullet"/>
      <w:lvlText w:val=""/>
      <w:lvlPicBulletId w:val="0"/>
      <w:lvlJc w:val="left"/>
      <w:pPr>
        <w:ind w:left="720" w:hanging="360"/>
      </w:pPr>
      <w:rPr>
        <w:rFonts w:ascii="Symbol" w:hAnsi="Symbol"/>
        <w:sz w:val="25"/>
      </w:rPr>
    </w:lvl>
    <w:lvl w:ilvl="1" w:tplc="3E780492">
      <w:start w:val="1"/>
      <w:numFmt w:val="bullet"/>
      <w:lvlText w:val="o"/>
      <w:lvlJc w:val="left"/>
      <w:pPr>
        <w:tabs>
          <w:tab w:val="num" w:pos="1440"/>
        </w:tabs>
        <w:ind w:left="1440" w:hanging="360"/>
      </w:pPr>
      <w:rPr>
        <w:rFonts w:ascii="Courier New" w:hAnsi="Courier New"/>
      </w:rPr>
    </w:lvl>
    <w:lvl w:ilvl="2" w:tplc="BC5CC53E">
      <w:start w:val="1"/>
      <w:numFmt w:val="bullet"/>
      <w:lvlText w:val=""/>
      <w:lvlJc w:val="left"/>
      <w:pPr>
        <w:tabs>
          <w:tab w:val="num" w:pos="2160"/>
        </w:tabs>
        <w:ind w:left="2160" w:hanging="360"/>
      </w:pPr>
      <w:rPr>
        <w:rFonts w:ascii="Wingdings" w:hAnsi="Wingdings"/>
      </w:rPr>
    </w:lvl>
    <w:lvl w:ilvl="3" w:tplc="66564730">
      <w:start w:val="1"/>
      <w:numFmt w:val="bullet"/>
      <w:lvlText w:val=""/>
      <w:lvlJc w:val="left"/>
      <w:pPr>
        <w:tabs>
          <w:tab w:val="num" w:pos="2880"/>
        </w:tabs>
        <w:ind w:left="2880" w:hanging="360"/>
      </w:pPr>
      <w:rPr>
        <w:rFonts w:ascii="Symbol" w:hAnsi="Symbol"/>
      </w:rPr>
    </w:lvl>
    <w:lvl w:ilvl="4" w:tplc="49E2BA3E">
      <w:start w:val="1"/>
      <w:numFmt w:val="bullet"/>
      <w:lvlText w:val="o"/>
      <w:lvlJc w:val="left"/>
      <w:pPr>
        <w:tabs>
          <w:tab w:val="num" w:pos="3600"/>
        </w:tabs>
        <w:ind w:left="3600" w:hanging="360"/>
      </w:pPr>
      <w:rPr>
        <w:rFonts w:ascii="Courier New" w:hAnsi="Courier New"/>
      </w:rPr>
    </w:lvl>
    <w:lvl w:ilvl="5" w:tplc="969E9416">
      <w:start w:val="1"/>
      <w:numFmt w:val="bullet"/>
      <w:lvlText w:val=""/>
      <w:lvlJc w:val="left"/>
      <w:pPr>
        <w:tabs>
          <w:tab w:val="num" w:pos="4320"/>
        </w:tabs>
        <w:ind w:left="4320" w:hanging="360"/>
      </w:pPr>
      <w:rPr>
        <w:rFonts w:ascii="Wingdings" w:hAnsi="Wingdings"/>
      </w:rPr>
    </w:lvl>
    <w:lvl w:ilvl="6" w:tplc="78A6E0B8">
      <w:start w:val="1"/>
      <w:numFmt w:val="bullet"/>
      <w:lvlText w:val=""/>
      <w:lvlJc w:val="left"/>
      <w:pPr>
        <w:tabs>
          <w:tab w:val="num" w:pos="5040"/>
        </w:tabs>
        <w:ind w:left="5040" w:hanging="360"/>
      </w:pPr>
      <w:rPr>
        <w:rFonts w:ascii="Symbol" w:hAnsi="Symbol"/>
      </w:rPr>
    </w:lvl>
    <w:lvl w:ilvl="7" w:tplc="84425308">
      <w:start w:val="1"/>
      <w:numFmt w:val="bullet"/>
      <w:lvlText w:val="o"/>
      <w:lvlJc w:val="left"/>
      <w:pPr>
        <w:tabs>
          <w:tab w:val="num" w:pos="5760"/>
        </w:tabs>
        <w:ind w:left="5760" w:hanging="360"/>
      </w:pPr>
      <w:rPr>
        <w:rFonts w:ascii="Courier New" w:hAnsi="Courier New"/>
      </w:rPr>
    </w:lvl>
    <w:lvl w:ilvl="8" w:tplc="DCFA1EEC">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73EEF05A">
      <w:start w:val="1"/>
      <w:numFmt w:val="bullet"/>
      <w:lvlText w:val=""/>
      <w:lvlPicBulletId w:val="0"/>
      <w:lvlJc w:val="left"/>
      <w:pPr>
        <w:ind w:left="720" w:hanging="360"/>
      </w:pPr>
      <w:rPr>
        <w:rFonts w:ascii="Symbol" w:hAnsi="Symbol"/>
        <w:sz w:val="25"/>
      </w:rPr>
    </w:lvl>
    <w:lvl w:ilvl="1" w:tplc="5CC8DF70">
      <w:start w:val="1"/>
      <w:numFmt w:val="bullet"/>
      <w:lvlText w:val="o"/>
      <w:lvlJc w:val="left"/>
      <w:pPr>
        <w:tabs>
          <w:tab w:val="num" w:pos="1440"/>
        </w:tabs>
        <w:ind w:left="1440" w:hanging="360"/>
      </w:pPr>
      <w:rPr>
        <w:rFonts w:ascii="Courier New" w:hAnsi="Courier New"/>
      </w:rPr>
    </w:lvl>
    <w:lvl w:ilvl="2" w:tplc="7E9E0F86">
      <w:start w:val="1"/>
      <w:numFmt w:val="bullet"/>
      <w:lvlText w:val=""/>
      <w:lvlJc w:val="left"/>
      <w:pPr>
        <w:tabs>
          <w:tab w:val="num" w:pos="2160"/>
        </w:tabs>
        <w:ind w:left="2160" w:hanging="360"/>
      </w:pPr>
      <w:rPr>
        <w:rFonts w:ascii="Wingdings" w:hAnsi="Wingdings"/>
      </w:rPr>
    </w:lvl>
    <w:lvl w:ilvl="3" w:tplc="F684ADA8">
      <w:start w:val="1"/>
      <w:numFmt w:val="bullet"/>
      <w:lvlText w:val=""/>
      <w:lvlJc w:val="left"/>
      <w:pPr>
        <w:tabs>
          <w:tab w:val="num" w:pos="2880"/>
        </w:tabs>
        <w:ind w:left="2880" w:hanging="360"/>
      </w:pPr>
      <w:rPr>
        <w:rFonts w:ascii="Symbol" w:hAnsi="Symbol"/>
      </w:rPr>
    </w:lvl>
    <w:lvl w:ilvl="4" w:tplc="73B08A7A">
      <w:start w:val="1"/>
      <w:numFmt w:val="bullet"/>
      <w:lvlText w:val="o"/>
      <w:lvlJc w:val="left"/>
      <w:pPr>
        <w:tabs>
          <w:tab w:val="num" w:pos="3600"/>
        </w:tabs>
        <w:ind w:left="3600" w:hanging="360"/>
      </w:pPr>
      <w:rPr>
        <w:rFonts w:ascii="Courier New" w:hAnsi="Courier New"/>
      </w:rPr>
    </w:lvl>
    <w:lvl w:ilvl="5" w:tplc="DCDEC5D2">
      <w:start w:val="1"/>
      <w:numFmt w:val="bullet"/>
      <w:lvlText w:val=""/>
      <w:lvlJc w:val="left"/>
      <w:pPr>
        <w:tabs>
          <w:tab w:val="num" w:pos="4320"/>
        </w:tabs>
        <w:ind w:left="4320" w:hanging="360"/>
      </w:pPr>
      <w:rPr>
        <w:rFonts w:ascii="Wingdings" w:hAnsi="Wingdings"/>
      </w:rPr>
    </w:lvl>
    <w:lvl w:ilvl="6" w:tplc="8824738E">
      <w:start w:val="1"/>
      <w:numFmt w:val="bullet"/>
      <w:lvlText w:val=""/>
      <w:lvlJc w:val="left"/>
      <w:pPr>
        <w:tabs>
          <w:tab w:val="num" w:pos="5040"/>
        </w:tabs>
        <w:ind w:left="5040" w:hanging="360"/>
      </w:pPr>
      <w:rPr>
        <w:rFonts w:ascii="Symbol" w:hAnsi="Symbol"/>
      </w:rPr>
    </w:lvl>
    <w:lvl w:ilvl="7" w:tplc="73FCE3B8">
      <w:start w:val="1"/>
      <w:numFmt w:val="bullet"/>
      <w:lvlText w:val="o"/>
      <w:lvlJc w:val="left"/>
      <w:pPr>
        <w:tabs>
          <w:tab w:val="num" w:pos="5760"/>
        </w:tabs>
        <w:ind w:left="5760" w:hanging="360"/>
      </w:pPr>
      <w:rPr>
        <w:rFonts w:ascii="Courier New" w:hAnsi="Courier New"/>
      </w:rPr>
    </w:lvl>
    <w:lvl w:ilvl="8" w:tplc="AB34995A">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0262DA78">
      <w:start w:val="1"/>
      <w:numFmt w:val="bullet"/>
      <w:lvlText w:val=""/>
      <w:lvlPicBulletId w:val="0"/>
      <w:lvlJc w:val="left"/>
      <w:pPr>
        <w:ind w:left="720" w:hanging="360"/>
      </w:pPr>
      <w:rPr>
        <w:rFonts w:ascii="Symbol" w:hAnsi="Symbol"/>
        <w:sz w:val="25"/>
      </w:rPr>
    </w:lvl>
    <w:lvl w:ilvl="1" w:tplc="CEA4277C">
      <w:start w:val="1"/>
      <w:numFmt w:val="bullet"/>
      <w:lvlText w:val="o"/>
      <w:lvlJc w:val="left"/>
      <w:pPr>
        <w:tabs>
          <w:tab w:val="num" w:pos="1440"/>
        </w:tabs>
        <w:ind w:left="1440" w:hanging="360"/>
      </w:pPr>
      <w:rPr>
        <w:rFonts w:ascii="Courier New" w:hAnsi="Courier New"/>
      </w:rPr>
    </w:lvl>
    <w:lvl w:ilvl="2" w:tplc="227EA2DE">
      <w:start w:val="1"/>
      <w:numFmt w:val="bullet"/>
      <w:lvlText w:val=""/>
      <w:lvlJc w:val="left"/>
      <w:pPr>
        <w:tabs>
          <w:tab w:val="num" w:pos="2160"/>
        </w:tabs>
        <w:ind w:left="2160" w:hanging="360"/>
      </w:pPr>
      <w:rPr>
        <w:rFonts w:ascii="Wingdings" w:hAnsi="Wingdings"/>
      </w:rPr>
    </w:lvl>
    <w:lvl w:ilvl="3" w:tplc="BF189204">
      <w:start w:val="1"/>
      <w:numFmt w:val="bullet"/>
      <w:lvlText w:val=""/>
      <w:lvlJc w:val="left"/>
      <w:pPr>
        <w:tabs>
          <w:tab w:val="num" w:pos="2880"/>
        </w:tabs>
        <w:ind w:left="2880" w:hanging="360"/>
      </w:pPr>
      <w:rPr>
        <w:rFonts w:ascii="Symbol" w:hAnsi="Symbol"/>
      </w:rPr>
    </w:lvl>
    <w:lvl w:ilvl="4" w:tplc="05B69544">
      <w:start w:val="1"/>
      <w:numFmt w:val="bullet"/>
      <w:lvlText w:val="o"/>
      <w:lvlJc w:val="left"/>
      <w:pPr>
        <w:tabs>
          <w:tab w:val="num" w:pos="3600"/>
        </w:tabs>
        <w:ind w:left="3600" w:hanging="360"/>
      </w:pPr>
      <w:rPr>
        <w:rFonts w:ascii="Courier New" w:hAnsi="Courier New"/>
      </w:rPr>
    </w:lvl>
    <w:lvl w:ilvl="5" w:tplc="C486E7BA">
      <w:start w:val="1"/>
      <w:numFmt w:val="bullet"/>
      <w:lvlText w:val=""/>
      <w:lvlJc w:val="left"/>
      <w:pPr>
        <w:tabs>
          <w:tab w:val="num" w:pos="4320"/>
        </w:tabs>
        <w:ind w:left="4320" w:hanging="360"/>
      </w:pPr>
      <w:rPr>
        <w:rFonts w:ascii="Wingdings" w:hAnsi="Wingdings"/>
      </w:rPr>
    </w:lvl>
    <w:lvl w:ilvl="6" w:tplc="89528788">
      <w:start w:val="1"/>
      <w:numFmt w:val="bullet"/>
      <w:lvlText w:val=""/>
      <w:lvlJc w:val="left"/>
      <w:pPr>
        <w:tabs>
          <w:tab w:val="num" w:pos="5040"/>
        </w:tabs>
        <w:ind w:left="5040" w:hanging="360"/>
      </w:pPr>
      <w:rPr>
        <w:rFonts w:ascii="Symbol" w:hAnsi="Symbol"/>
      </w:rPr>
    </w:lvl>
    <w:lvl w:ilvl="7" w:tplc="140A2560">
      <w:start w:val="1"/>
      <w:numFmt w:val="bullet"/>
      <w:lvlText w:val="o"/>
      <w:lvlJc w:val="left"/>
      <w:pPr>
        <w:tabs>
          <w:tab w:val="num" w:pos="5760"/>
        </w:tabs>
        <w:ind w:left="5760" w:hanging="360"/>
      </w:pPr>
      <w:rPr>
        <w:rFonts w:ascii="Courier New" w:hAnsi="Courier New"/>
      </w:rPr>
    </w:lvl>
    <w:lvl w:ilvl="8" w:tplc="243A2A2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17B4AED8">
      <w:start w:val="1"/>
      <w:numFmt w:val="bullet"/>
      <w:lvlText w:val=""/>
      <w:lvlPicBulletId w:val="0"/>
      <w:lvlJc w:val="left"/>
      <w:pPr>
        <w:ind w:left="720" w:hanging="360"/>
      </w:pPr>
      <w:rPr>
        <w:rFonts w:ascii="Symbol" w:hAnsi="Symbol"/>
        <w:sz w:val="25"/>
      </w:rPr>
    </w:lvl>
    <w:lvl w:ilvl="1" w:tplc="15D4A4D6">
      <w:start w:val="1"/>
      <w:numFmt w:val="bullet"/>
      <w:lvlText w:val="o"/>
      <w:lvlJc w:val="left"/>
      <w:pPr>
        <w:tabs>
          <w:tab w:val="num" w:pos="1440"/>
        </w:tabs>
        <w:ind w:left="1440" w:hanging="360"/>
      </w:pPr>
      <w:rPr>
        <w:rFonts w:ascii="Courier New" w:hAnsi="Courier New"/>
      </w:rPr>
    </w:lvl>
    <w:lvl w:ilvl="2" w:tplc="17965CC4">
      <w:start w:val="1"/>
      <w:numFmt w:val="bullet"/>
      <w:lvlText w:val=""/>
      <w:lvlJc w:val="left"/>
      <w:pPr>
        <w:tabs>
          <w:tab w:val="num" w:pos="2160"/>
        </w:tabs>
        <w:ind w:left="2160" w:hanging="360"/>
      </w:pPr>
      <w:rPr>
        <w:rFonts w:ascii="Wingdings" w:hAnsi="Wingdings"/>
      </w:rPr>
    </w:lvl>
    <w:lvl w:ilvl="3" w:tplc="38F80664">
      <w:start w:val="1"/>
      <w:numFmt w:val="bullet"/>
      <w:lvlText w:val=""/>
      <w:lvlJc w:val="left"/>
      <w:pPr>
        <w:tabs>
          <w:tab w:val="num" w:pos="2880"/>
        </w:tabs>
        <w:ind w:left="2880" w:hanging="360"/>
      </w:pPr>
      <w:rPr>
        <w:rFonts w:ascii="Symbol" w:hAnsi="Symbol"/>
      </w:rPr>
    </w:lvl>
    <w:lvl w:ilvl="4" w:tplc="87B80CDC">
      <w:start w:val="1"/>
      <w:numFmt w:val="bullet"/>
      <w:lvlText w:val="o"/>
      <w:lvlJc w:val="left"/>
      <w:pPr>
        <w:tabs>
          <w:tab w:val="num" w:pos="3600"/>
        </w:tabs>
        <w:ind w:left="3600" w:hanging="360"/>
      </w:pPr>
      <w:rPr>
        <w:rFonts w:ascii="Courier New" w:hAnsi="Courier New"/>
      </w:rPr>
    </w:lvl>
    <w:lvl w:ilvl="5" w:tplc="AAC8578C">
      <w:start w:val="1"/>
      <w:numFmt w:val="bullet"/>
      <w:lvlText w:val=""/>
      <w:lvlJc w:val="left"/>
      <w:pPr>
        <w:tabs>
          <w:tab w:val="num" w:pos="4320"/>
        </w:tabs>
        <w:ind w:left="4320" w:hanging="360"/>
      </w:pPr>
      <w:rPr>
        <w:rFonts w:ascii="Wingdings" w:hAnsi="Wingdings"/>
      </w:rPr>
    </w:lvl>
    <w:lvl w:ilvl="6" w:tplc="01D48694">
      <w:start w:val="1"/>
      <w:numFmt w:val="bullet"/>
      <w:lvlText w:val=""/>
      <w:lvlJc w:val="left"/>
      <w:pPr>
        <w:tabs>
          <w:tab w:val="num" w:pos="5040"/>
        </w:tabs>
        <w:ind w:left="5040" w:hanging="360"/>
      </w:pPr>
      <w:rPr>
        <w:rFonts w:ascii="Symbol" w:hAnsi="Symbol"/>
      </w:rPr>
    </w:lvl>
    <w:lvl w:ilvl="7" w:tplc="64B626EA">
      <w:start w:val="1"/>
      <w:numFmt w:val="bullet"/>
      <w:lvlText w:val="o"/>
      <w:lvlJc w:val="left"/>
      <w:pPr>
        <w:tabs>
          <w:tab w:val="num" w:pos="5760"/>
        </w:tabs>
        <w:ind w:left="5760" w:hanging="360"/>
      </w:pPr>
      <w:rPr>
        <w:rFonts w:ascii="Courier New" w:hAnsi="Courier New"/>
      </w:rPr>
    </w:lvl>
    <w:lvl w:ilvl="8" w:tplc="2886EA42">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9DCE530A">
      <w:start w:val="1"/>
      <w:numFmt w:val="bullet"/>
      <w:lvlText w:val=""/>
      <w:lvlPicBulletId w:val="0"/>
      <w:lvlJc w:val="left"/>
      <w:pPr>
        <w:ind w:left="720" w:hanging="360"/>
      </w:pPr>
      <w:rPr>
        <w:rFonts w:ascii="Symbol" w:hAnsi="Symbol"/>
        <w:sz w:val="25"/>
      </w:rPr>
    </w:lvl>
    <w:lvl w:ilvl="1" w:tplc="364A2524">
      <w:start w:val="1"/>
      <w:numFmt w:val="bullet"/>
      <w:lvlText w:val="o"/>
      <w:lvlJc w:val="left"/>
      <w:pPr>
        <w:tabs>
          <w:tab w:val="num" w:pos="1440"/>
        </w:tabs>
        <w:ind w:left="1440" w:hanging="360"/>
      </w:pPr>
      <w:rPr>
        <w:rFonts w:ascii="Courier New" w:hAnsi="Courier New"/>
      </w:rPr>
    </w:lvl>
    <w:lvl w:ilvl="2" w:tplc="39D88522">
      <w:start w:val="1"/>
      <w:numFmt w:val="bullet"/>
      <w:lvlText w:val=""/>
      <w:lvlJc w:val="left"/>
      <w:pPr>
        <w:tabs>
          <w:tab w:val="num" w:pos="2160"/>
        </w:tabs>
        <w:ind w:left="2160" w:hanging="360"/>
      </w:pPr>
      <w:rPr>
        <w:rFonts w:ascii="Wingdings" w:hAnsi="Wingdings"/>
      </w:rPr>
    </w:lvl>
    <w:lvl w:ilvl="3" w:tplc="E8BC0874">
      <w:start w:val="1"/>
      <w:numFmt w:val="bullet"/>
      <w:lvlText w:val=""/>
      <w:lvlJc w:val="left"/>
      <w:pPr>
        <w:tabs>
          <w:tab w:val="num" w:pos="2880"/>
        </w:tabs>
        <w:ind w:left="2880" w:hanging="360"/>
      </w:pPr>
      <w:rPr>
        <w:rFonts w:ascii="Symbol" w:hAnsi="Symbol"/>
      </w:rPr>
    </w:lvl>
    <w:lvl w:ilvl="4" w:tplc="A95A858C">
      <w:start w:val="1"/>
      <w:numFmt w:val="bullet"/>
      <w:lvlText w:val="o"/>
      <w:lvlJc w:val="left"/>
      <w:pPr>
        <w:tabs>
          <w:tab w:val="num" w:pos="3600"/>
        </w:tabs>
        <w:ind w:left="3600" w:hanging="360"/>
      </w:pPr>
      <w:rPr>
        <w:rFonts w:ascii="Courier New" w:hAnsi="Courier New"/>
      </w:rPr>
    </w:lvl>
    <w:lvl w:ilvl="5" w:tplc="F1B2DE64">
      <w:start w:val="1"/>
      <w:numFmt w:val="bullet"/>
      <w:lvlText w:val=""/>
      <w:lvlJc w:val="left"/>
      <w:pPr>
        <w:tabs>
          <w:tab w:val="num" w:pos="4320"/>
        </w:tabs>
        <w:ind w:left="4320" w:hanging="360"/>
      </w:pPr>
      <w:rPr>
        <w:rFonts w:ascii="Wingdings" w:hAnsi="Wingdings"/>
      </w:rPr>
    </w:lvl>
    <w:lvl w:ilvl="6" w:tplc="33AA5114">
      <w:start w:val="1"/>
      <w:numFmt w:val="bullet"/>
      <w:lvlText w:val=""/>
      <w:lvlJc w:val="left"/>
      <w:pPr>
        <w:tabs>
          <w:tab w:val="num" w:pos="5040"/>
        </w:tabs>
        <w:ind w:left="5040" w:hanging="360"/>
      </w:pPr>
      <w:rPr>
        <w:rFonts w:ascii="Symbol" w:hAnsi="Symbol"/>
      </w:rPr>
    </w:lvl>
    <w:lvl w:ilvl="7" w:tplc="E392EAA2">
      <w:start w:val="1"/>
      <w:numFmt w:val="bullet"/>
      <w:lvlText w:val="o"/>
      <w:lvlJc w:val="left"/>
      <w:pPr>
        <w:tabs>
          <w:tab w:val="num" w:pos="5760"/>
        </w:tabs>
        <w:ind w:left="5760" w:hanging="360"/>
      </w:pPr>
      <w:rPr>
        <w:rFonts w:ascii="Courier New" w:hAnsi="Courier New"/>
      </w:rPr>
    </w:lvl>
    <w:lvl w:ilvl="8" w:tplc="F20AFCFC">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A184C13C">
      <w:start w:val="1"/>
      <w:numFmt w:val="bullet"/>
      <w:lvlText w:val=""/>
      <w:lvlPicBulletId w:val="0"/>
      <w:lvlJc w:val="left"/>
      <w:pPr>
        <w:ind w:left="720" w:hanging="360"/>
      </w:pPr>
      <w:rPr>
        <w:rFonts w:ascii="Symbol" w:hAnsi="Symbol"/>
        <w:sz w:val="25"/>
      </w:rPr>
    </w:lvl>
    <w:lvl w:ilvl="1" w:tplc="D11217E4">
      <w:start w:val="1"/>
      <w:numFmt w:val="bullet"/>
      <w:lvlText w:val="o"/>
      <w:lvlJc w:val="left"/>
      <w:pPr>
        <w:tabs>
          <w:tab w:val="num" w:pos="1440"/>
        </w:tabs>
        <w:ind w:left="1440" w:hanging="360"/>
      </w:pPr>
      <w:rPr>
        <w:rFonts w:ascii="Courier New" w:hAnsi="Courier New"/>
      </w:rPr>
    </w:lvl>
    <w:lvl w:ilvl="2" w:tplc="FAB4622E">
      <w:start w:val="1"/>
      <w:numFmt w:val="bullet"/>
      <w:lvlText w:val=""/>
      <w:lvlJc w:val="left"/>
      <w:pPr>
        <w:tabs>
          <w:tab w:val="num" w:pos="2160"/>
        </w:tabs>
        <w:ind w:left="2160" w:hanging="360"/>
      </w:pPr>
      <w:rPr>
        <w:rFonts w:ascii="Wingdings" w:hAnsi="Wingdings"/>
      </w:rPr>
    </w:lvl>
    <w:lvl w:ilvl="3" w:tplc="102262CA">
      <w:start w:val="1"/>
      <w:numFmt w:val="bullet"/>
      <w:lvlText w:val=""/>
      <w:lvlJc w:val="left"/>
      <w:pPr>
        <w:tabs>
          <w:tab w:val="num" w:pos="2880"/>
        </w:tabs>
        <w:ind w:left="2880" w:hanging="360"/>
      </w:pPr>
      <w:rPr>
        <w:rFonts w:ascii="Symbol" w:hAnsi="Symbol"/>
      </w:rPr>
    </w:lvl>
    <w:lvl w:ilvl="4" w:tplc="489A9CC4">
      <w:start w:val="1"/>
      <w:numFmt w:val="bullet"/>
      <w:lvlText w:val="o"/>
      <w:lvlJc w:val="left"/>
      <w:pPr>
        <w:tabs>
          <w:tab w:val="num" w:pos="3600"/>
        </w:tabs>
        <w:ind w:left="3600" w:hanging="360"/>
      </w:pPr>
      <w:rPr>
        <w:rFonts w:ascii="Courier New" w:hAnsi="Courier New"/>
      </w:rPr>
    </w:lvl>
    <w:lvl w:ilvl="5" w:tplc="8B4A321A">
      <w:start w:val="1"/>
      <w:numFmt w:val="bullet"/>
      <w:lvlText w:val=""/>
      <w:lvlJc w:val="left"/>
      <w:pPr>
        <w:tabs>
          <w:tab w:val="num" w:pos="4320"/>
        </w:tabs>
        <w:ind w:left="4320" w:hanging="360"/>
      </w:pPr>
      <w:rPr>
        <w:rFonts w:ascii="Wingdings" w:hAnsi="Wingdings"/>
      </w:rPr>
    </w:lvl>
    <w:lvl w:ilvl="6" w:tplc="63764202">
      <w:start w:val="1"/>
      <w:numFmt w:val="bullet"/>
      <w:lvlText w:val=""/>
      <w:lvlJc w:val="left"/>
      <w:pPr>
        <w:tabs>
          <w:tab w:val="num" w:pos="5040"/>
        </w:tabs>
        <w:ind w:left="5040" w:hanging="360"/>
      </w:pPr>
      <w:rPr>
        <w:rFonts w:ascii="Symbol" w:hAnsi="Symbol"/>
      </w:rPr>
    </w:lvl>
    <w:lvl w:ilvl="7" w:tplc="A1C0D38E">
      <w:start w:val="1"/>
      <w:numFmt w:val="bullet"/>
      <w:lvlText w:val="o"/>
      <w:lvlJc w:val="left"/>
      <w:pPr>
        <w:tabs>
          <w:tab w:val="num" w:pos="5760"/>
        </w:tabs>
        <w:ind w:left="5760" w:hanging="360"/>
      </w:pPr>
      <w:rPr>
        <w:rFonts w:ascii="Courier New" w:hAnsi="Courier New"/>
      </w:rPr>
    </w:lvl>
    <w:lvl w:ilvl="8" w:tplc="8600304A">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69848F30">
      <w:start w:val="1"/>
      <w:numFmt w:val="bullet"/>
      <w:lvlText w:val=""/>
      <w:lvlPicBulletId w:val="0"/>
      <w:lvlJc w:val="left"/>
      <w:pPr>
        <w:ind w:left="720" w:hanging="360"/>
      </w:pPr>
      <w:rPr>
        <w:rFonts w:ascii="Symbol" w:hAnsi="Symbol"/>
        <w:sz w:val="25"/>
      </w:rPr>
    </w:lvl>
    <w:lvl w:ilvl="1" w:tplc="CE3C60E4">
      <w:start w:val="1"/>
      <w:numFmt w:val="bullet"/>
      <w:lvlText w:val="o"/>
      <w:lvlJc w:val="left"/>
      <w:pPr>
        <w:tabs>
          <w:tab w:val="num" w:pos="1440"/>
        </w:tabs>
        <w:ind w:left="1440" w:hanging="360"/>
      </w:pPr>
      <w:rPr>
        <w:rFonts w:ascii="Courier New" w:hAnsi="Courier New"/>
      </w:rPr>
    </w:lvl>
    <w:lvl w:ilvl="2" w:tplc="987A07C8">
      <w:start w:val="1"/>
      <w:numFmt w:val="bullet"/>
      <w:lvlText w:val=""/>
      <w:lvlJc w:val="left"/>
      <w:pPr>
        <w:tabs>
          <w:tab w:val="num" w:pos="2160"/>
        </w:tabs>
        <w:ind w:left="2160" w:hanging="360"/>
      </w:pPr>
      <w:rPr>
        <w:rFonts w:ascii="Wingdings" w:hAnsi="Wingdings"/>
      </w:rPr>
    </w:lvl>
    <w:lvl w:ilvl="3" w:tplc="F5848F24">
      <w:start w:val="1"/>
      <w:numFmt w:val="bullet"/>
      <w:lvlText w:val=""/>
      <w:lvlJc w:val="left"/>
      <w:pPr>
        <w:tabs>
          <w:tab w:val="num" w:pos="2880"/>
        </w:tabs>
        <w:ind w:left="2880" w:hanging="360"/>
      </w:pPr>
      <w:rPr>
        <w:rFonts w:ascii="Symbol" w:hAnsi="Symbol"/>
      </w:rPr>
    </w:lvl>
    <w:lvl w:ilvl="4" w:tplc="FFF86E52">
      <w:start w:val="1"/>
      <w:numFmt w:val="bullet"/>
      <w:lvlText w:val="o"/>
      <w:lvlJc w:val="left"/>
      <w:pPr>
        <w:tabs>
          <w:tab w:val="num" w:pos="3600"/>
        </w:tabs>
        <w:ind w:left="3600" w:hanging="360"/>
      </w:pPr>
      <w:rPr>
        <w:rFonts w:ascii="Courier New" w:hAnsi="Courier New"/>
      </w:rPr>
    </w:lvl>
    <w:lvl w:ilvl="5" w:tplc="C8D4181A">
      <w:start w:val="1"/>
      <w:numFmt w:val="bullet"/>
      <w:lvlText w:val=""/>
      <w:lvlJc w:val="left"/>
      <w:pPr>
        <w:tabs>
          <w:tab w:val="num" w:pos="4320"/>
        </w:tabs>
        <w:ind w:left="4320" w:hanging="360"/>
      </w:pPr>
      <w:rPr>
        <w:rFonts w:ascii="Wingdings" w:hAnsi="Wingdings"/>
      </w:rPr>
    </w:lvl>
    <w:lvl w:ilvl="6" w:tplc="EBB4E5FC">
      <w:start w:val="1"/>
      <w:numFmt w:val="bullet"/>
      <w:lvlText w:val=""/>
      <w:lvlJc w:val="left"/>
      <w:pPr>
        <w:tabs>
          <w:tab w:val="num" w:pos="5040"/>
        </w:tabs>
        <w:ind w:left="5040" w:hanging="360"/>
      </w:pPr>
      <w:rPr>
        <w:rFonts w:ascii="Symbol" w:hAnsi="Symbol"/>
      </w:rPr>
    </w:lvl>
    <w:lvl w:ilvl="7" w:tplc="80583D68">
      <w:start w:val="1"/>
      <w:numFmt w:val="bullet"/>
      <w:lvlText w:val="o"/>
      <w:lvlJc w:val="left"/>
      <w:pPr>
        <w:tabs>
          <w:tab w:val="num" w:pos="5760"/>
        </w:tabs>
        <w:ind w:left="5760" w:hanging="360"/>
      </w:pPr>
      <w:rPr>
        <w:rFonts w:ascii="Courier New" w:hAnsi="Courier New"/>
      </w:rPr>
    </w:lvl>
    <w:lvl w:ilvl="8" w:tplc="5162A96A">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EA6E1F10">
      <w:start w:val="1"/>
      <w:numFmt w:val="bullet"/>
      <w:lvlText w:val=""/>
      <w:lvlPicBulletId w:val="0"/>
      <w:lvlJc w:val="left"/>
      <w:pPr>
        <w:ind w:left="720" w:hanging="360"/>
      </w:pPr>
      <w:rPr>
        <w:rFonts w:ascii="Symbol" w:hAnsi="Symbol"/>
        <w:sz w:val="25"/>
      </w:rPr>
    </w:lvl>
    <w:lvl w:ilvl="1" w:tplc="EB9ED012">
      <w:start w:val="1"/>
      <w:numFmt w:val="bullet"/>
      <w:lvlText w:val="o"/>
      <w:lvlJc w:val="left"/>
      <w:pPr>
        <w:tabs>
          <w:tab w:val="num" w:pos="1440"/>
        </w:tabs>
        <w:ind w:left="1440" w:hanging="360"/>
      </w:pPr>
      <w:rPr>
        <w:rFonts w:ascii="Courier New" w:hAnsi="Courier New"/>
      </w:rPr>
    </w:lvl>
    <w:lvl w:ilvl="2" w:tplc="D570DD88">
      <w:start w:val="1"/>
      <w:numFmt w:val="bullet"/>
      <w:lvlText w:val=""/>
      <w:lvlJc w:val="left"/>
      <w:pPr>
        <w:tabs>
          <w:tab w:val="num" w:pos="2160"/>
        </w:tabs>
        <w:ind w:left="2160" w:hanging="360"/>
      </w:pPr>
      <w:rPr>
        <w:rFonts w:ascii="Wingdings" w:hAnsi="Wingdings"/>
      </w:rPr>
    </w:lvl>
    <w:lvl w:ilvl="3" w:tplc="4CD0433C">
      <w:start w:val="1"/>
      <w:numFmt w:val="bullet"/>
      <w:lvlText w:val=""/>
      <w:lvlJc w:val="left"/>
      <w:pPr>
        <w:tabs>
          <w:tab w:val="num" w:pos="2880"/>
        </w:tabs>
        <w:ind w:left="2880" w:hanging="360"/>
      </w:pPr>
      <w:rPr>
        <w:rFonts w:ascii="Symbol" w:hAnsi="Symbol"/>
      </w:rPr>
    </w:lvl>
    <w:lvl w:ilvl="4" w:tplc="A3D496E4">
      <w:start w:val="1"/>
      <w:numFmt w:val="bullet"/>
      <w:lvlText w:val="o"/>
      <w:lvlJc w:val="left"/>
      <w:pPr>
        <w:tabs>
          <w:tab w:val="num" w:pos="3600"/>
        </w:tabs>
        <w:ind w:left="3600" w:hanging="360"/>
      </w:pPr>
      <w:rPr>
        <w:rFonts w:ascii="Courier New" w:hAnsi="Courier New"/>
      </w:rPr>
    </w:lvl>
    <w:lvl w:ilvl="5" w:tplc="575AB0C6">
      <w:start w:val="1"/>
      <w:numFmt w:val="bullet"/>
      <w:lvlText w:val=""/>
      <w:lvlJc w:val="left"/>
      <w:pPr>
        <w:tabs>
          <w:tab w:val="num" w:pos="4320"/>
        </w:tabs>
        <w:ind w:left="4320" w:hanging="360"/>
      </w:pPr>
      <w:rPr>
        <w:rFonts w:ascii="Wingdings" w:hAnsi="Wingdings"/>
      </w:rPr>
    </w:lvl>
    <w:lvl w:ilvl="6" w:tplc="4698C02A">
      <w:start w:val="1"/>
      <w:numFmt w:val="bullet"/>
      <w:lvlText w:val=""/>
      <w:lvlJc w:val="left"/>
      <w:pPr>
        <w:tabs>
          <w:tab w:val="num" w:pos="5040"/>
        </w:tabs>
        <w:ind w:left="5040" w:hanging="360"/>
      </w:pPr>
      <w:rPr>
        <w:rFonts w:ascii="Symbol" w:hAnsi="Symbol"/>
      </w:rPr>
    </w:lvl>
    <w:lvl w:ilvl="7" w:tplc="9FA60DC6">
      <w:start w:val="1"/>
      <w:numFmt w:val="bullet"/>
      <w:lvlText w:val="o"/>
      <w:lvlJc w:val="left"/>
      <w:pPr>
        <w:tabs>
          <w:tab w:val="num" w:pos="5760"/>
        </w:tabs>
        <w:ind w:left="5760" w:hanging="360"/>
      </w:pPr>
      <w:rPr>
        <w:rFonts w:ascii="Courier New" w:hAnsi="Courier New"/>
      </w:rPr>
    </w:lvl>
    <w:lvl w:ilvl="8" w:tplc="C31821B6">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31E4794E">
      <w:start w:val="1"/>
      <w:numFmt w:val="bullet"/>
      <w:lvlText w:val=""/>
      <w:lvlPicBulletId w:val="0"/>
      <w:lvlJc w:val="left"/>
      <w:pPr>
        <w:ind w:left="720" w:hanging="360"/>
      </w:pPr>
      <w:rPr>
        <w:rFonts w:ascii="Symbol" w:hAnsi="Symbol"/>
        <w:sz w:val="25"/>
      </w:rPr>
    </w:lvl>
    <w:lvl w:ilvl="1" w:tplc="49862E6A">
      <w:start w:val="1"/>
      <w:numFmt w:val="bullet"/>
      <w:lvlText w:val="o"/>
      <w:lvlJc w:val="left"/>
      <w:pPr>
        <w:tabs>
          <w:tab w:val="num" w:pos="1440"/>
        </w:tabs>
        <w:ind w:left="1440" w:hanging="360"/>
      </w:pPr>
      <w:rPr>
        <w:rFonts w:ascii="Courier New" w:hAnsi="Courier New"/>
      </w:rPr>
    </w:lvl>
    <w:lvl w:ilvl="2" w:tplc="FD52F554">
      <w:start w:val="1"/>
      <w:numFmt w:val="bullet"/>
      <w:lvlText w:val=""/>
      <w:lvlJc w:val="left"/>
      <w:pPr>
        <w:tabs>
          <w:tab w:val="num" w:pos="2160"/>
        </w:tabs>
        <w:ind w:left="2160" w:hanging="360"/>
      </w:pPr>
      <w:rPr>
        <w:rFonts w:ascii="Wingdings" w:hAnsi="Wingdings"/>
      </w:rPr>
    </w:lvl>
    <w:lvl w:ilvl="3" w:tplc="48900DB2">
      <w:start w:val="1"/>
      <w:numFmt w:val="bullet"/>
      <w:lvlText w:val=""/>
      <w:lvlJc w:val="left"/>
      <w:pPr>
        <w:tabs>
          <w:tab w:val="num" w:pos="2880"/>
        </w:tabs>
        <w:ind w:left="2880" w:hanging="360"/>
      </w:pPr>
      <w:rPr>
        <w:rFonts w:ascii="Symbol" w:hAnsi="Symbol"/>
      </w:rPr>
    </w:lvl>
    <w:lvl w:ilvl="4" w:tplc="C2F85182">
      <w:start w:val="1"/>
      <w:numFmt w:val="bullet"/>
      <w:lvlText w:val="o"/>
      <w:lvlJc w:val="left"/>
      <w:pPr>
        <w:tabs>
          <w:tab w:val="num" w:pos="3600"/>
        </w:tabs>
        <w:ind w:left="3600" w:hanging="360"/>
      </w:pPr>
      <w:rPr>
        <w:rFonts w:ascii="Courier New" w:hAnsi="Courier New"/>
      </w:rPr>
    </w:lvl>
    <w:lvl w:ilvl="5" w:tplc="4566E344">
      <w:start w:val="1"/>
      <w:numFmt w:val="bullet"/>
      <w:lvlText w:val=""/>
      <w:lvlJc w:val="left"/>
      <w:pPr>
        <w:tabs>
          <w:tab w:val="num" w:pos="4320"/>
        </w:tabs>
        <w:ind w:left="4320" w:hanging="360"/>
      </w:pPr>
      <w:rPr>
        <w:rFonts w:ascii="Wingdings" w:hAnsi="Wingdings"/>
      </w:rPr>
    </w:lvl>
    <w:lvl w:ilvl="6" w:tplc="4A68D6A8">
      <w:start w:val="1"/>
      <w:numFmt w:val="bullet"/>
      <w:lvlText w:val=""/>
      <w:lvlJc w:val="left"/>
      <w:pPr>
        <w:tabs>
          <w:tab w:val="num" w:pos="5040"/>
        </w:tabs>
        <w:ind w:left="5040" w:hanging="360"/>
      </w:pPr>
      <w:rPr>
        <w:rFonts w:ascii="Symbol" w:hAnsi="Symbol"/>
      </w:rPr>
    </w:lvl>
    <w:lvl w:ilvl="7" w:tplc="A82A048A">
      <w:start w:val="1"/>
      <w:numFmt w:val="bullet"/>
      <w:lvlText w:val="o"/>
      <w:lvlJc w:val="left"/>
      <w:pPr>
        <w:tabs>
          <w:tab w:val="num" w:pos="5760"/>
        </w:tabs>
        <w:ind w:left="5760" w:hanging="360"/>
      </w:pPr>
      <w:rPr>
        <w:rFonts w:ascii="Courier New" w:hAnsi="Courier New"/>
      </w:rPr>
    </w:lvl>
    <w:lvl w:ilvl="8" w:tplc="7430C274">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A122456E">
      <w:start w:val="1"/>
      <w:numFmt w:val="bullet"/>
      <w:lvlText w:val=""/>
      <w:lvlPicBulletId w:val="0"/>
      <w:lvlJc w:val="left"/>
      <w:pPr>
        <w:ind w:left="720" w:hanging="360"/>
      </w:pPr>
      <w:rPr>
        <w:rFonts w:ascii="Symbol" w:hAnsi="Symbol"/>
        <w:sz w:val="25"/>
      </w:rPr>
    </w:lvl>
    <w:lvl w:ilvl="1" w:tplc="DAEAC4C6">
      <w:start w:val="1"/>
      <w:numFmt w:val="bullet"/>
      <w:lvlText w:val="o"/>
      <w:lvlJc w:val="left"/>
      <w:pPr>
        <w:tabs>
          <w:tab w:val="num" w:pos="1440"/>
        </w:tabs>
        <w:ind w:left="1440" w:hanging="360"/>
      </w:pPr>
      <w:rPr>
        <w:rFonts w:ascii="Courier New" w:hAnsi="Courier New"/>
      </w:rPr>
    </w:lvl>
    <w:lvl w:ilvl="2" w:tplc="85082B4C">
      <w:start w:val="1"/>
      <w:numFmt w:val="bullet"/>
      <w:lvlText w:val=""/>
      <w:lvlJc w:val="left"/>
      <w:pPr>
        <w:tabs>
          <w:tab w:val="num" w:pos="2160"/>
        </w:tabs>
        <w:ind w:left="2160" w:hanging="360"/>
      </w:pPr>
      <w:rPr>
        <w:rFonts w:ascii="Wingdings" w:hAnsi="Wingdings"/>
      </w:rPr>
    </w:lvl>
    <w:lvl w:ilvl="3" w:tplc="687E2CF6">
      <w:start w:val="1"/>
      <w:numFmt w:val="bullet"/>
      <w:lvlText w:val=""/>
      <w:lvlJc w:val="left"/>
      <w:pPr>
        <w:tabs>
          <w:tab w:val="num" w:pos="2880"/>
        </w:tabs>
        <w:ind w:left="2880" w:hanging="360"/>
      </w:pPr>
      <w:rPr>
        <w:rFonts w:ascii="Symbol" w:hAnsi="Symbol"/>
      </w:rPr>
    </w:lvl>
    <w:lvl w:ilvl="4" w:tplc="57B054E6">
      <w:start w:val="1"/>
      <w:numFmt w:val="bullet"/>
      <w:lvlText w:val="o"/>
      <w:lvlJc w:val="left"/>
      <w:pPr>
        <w:tabs>
          <w:tab w:val="num" w:pos="3600"/>
        </w:tabs>
        <w:ind w:left="3600" w:hanging="360"/>
      </w:pPr>
      <w:rPr>
        <w:rFonts w:ascii="Courier New" w:hAnsi="Courier New"/>
      </w:rPr>
    </w:lvl>
    <w:lvl w:ilvl="5" w:tplc="67C682E0">
      <w:start w:val="1"/>
      <w:numFmt w:val="bullet"/>
      <w:lvlText w:val=""/>
      <w:lvlJc w:val="left"/>
      <w:pPr>
        <w:tabs>
          <w:tab w:val="num" w:pos="4320"/>
        </w:tabs>
        <w:ind w:left="4320" w:hanging="360"/>
      </w:pPr>
      <w:rPr>
        <w:rFonts w:ascii="Wingdings" w:hAnsi="Wingdings"/>
      </w:rPr>
    </w:lvl>
    <w:lvl w:ilvl="6" w:tplc="5C28BE6A">
      <w:start w:val="1"/>
      <w:numFmt w:val="bullet"/>
      <w:lvlText w:val=""/>
      <w:lvlJc w:val="left"/>
      <w:pPr>
        <w:tabs>
          <w:tab w:val="num" w:pos="5040"/>
        </w:tabs>
        <w:ind w:left="5040" w:hanging="360"/>
      </w:pPr>
      <w:rPr>
        <w:rFonts w:ascii="Symbol" w:hAnsi="Symbol"/>
      </w:rPr>
    </w:lvl>
    <w:lvl w:ilvl="7" w:tplc="5D26F118">
      <w:start w:val="1"/>
      <w:numFmt w:val="bullet"/>
      <w:lvlText w:val="o"/>
      <w:lvlJc w:val="left"/>
      <w:pPr>
        <w:tabs>
          <w:tab w:val="num" w:pos="5760"/>
        </w:tabs>
        <w:ind w:left="5760" w:hanging="360"/>
      </w:pPr>
      <w:rPr>
        <w:rFonts w:ascii="Courier New" w:hAnsi="Courier New"/>
      </w:rPr>
    </w:lvl>
    <w:lvl w:ilvl="8" w:tplc="E7ECF666">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EB3E5C62">
      <w:start w:val="1"/>
      <w:numFmt w:val="bullet"/>
      <w:lvlText w:val=""/>
      <w:lvlPicBulletId w:val="0"/>
      <w:lvlJc w:val="left"/>
      <w:pPr>
        <w:ind w:left="720" w:hanging="360"/>
      </w:pPr>
      <w:rPr>
        <w:rFonts w:ascii="Symbol" w:hAnsi="Symbol"/>
        <w:sz w:val="25"/>
      </w:rPr>
    </w:lvl>
    <w:lvl w:ilvl="1" w:tplc="91F60D10">
      <w:start w:val="1"/>
      <w:numFmt w:val="bullet"/>
      <w:lvlText w:val="o"/>
      <w:lvlJc w:val="left"/>
      <w:pPr>
        <w:tabs>
          <w:tab w:val="num" w:pos="1440"/>
        </w:tabs>
        <w:ind w:left="1440" w:hanging="360"/>
      </w:pPr>
      <w:rPr>
        <w:rFonts w:ascii="Courier New" w:hAnsi="Courier New"/>
      </w:rPr>
    </w:lvl>
    <w:lvl w:ilvl="2" w:tplc="6E1A4C16">
      <w:start w:val="1"/>
      <w:numFmt w:val="bullet"/>
      <w:lvlText w:val=""/>
      <w:lvlJc w:val="left"/>
      <w:pPr>
        <w:tabs>
          <w:tab w:val="num" w:pos="2160"/>
        </w:tabs>
        <w:ind w:left="2160" w:hanging="360"/>
      </w:pPr>
      <w:rPr>
        <w:rFonts w:ascii="Wingdings" w:hAnsi="Wingdings"/>
      </w:rPr>
    </w:lvl>
    <w:lvl w:ilvl="3" w:tplc="7928677E">
      <w:start w:val="1"/>
      <w:numFmt w:val="bullet"/>
      <w:lvlText w:val=""/>
      <w:lvlJc w:val="left"/>
      <w:pPr>
        <w:tabs>
          <w:tab w:val="num" w:pos="2880"/>
        </w:tabs>
        <w:ind w:left="2880" w:hanging="360"/>
      </w:pPr>
      <w:rPr>
        <w:rFonts w:ascii="Symbol" w:hAnsi="Symbol"/>
      </w:rPr>
    </w:lvl>
    <w:lvl w:ilvl="4" w:tplc="E4486362">
      <w:start w:val="1"/>
      <w:numFmt w:val="bullet"/>
      <w:lvlText w:val="o"/>
      <w:lvlJc w:val="left"/>
      <w:pPr>
        <w:tabs>
          <w:tab w:val="num" w:pos="3600"/>
        </w:tabs>
        <w:ind w:left="3600" w:hanging="360"/>
      </w:pPr>
      <w:rPr>
        <w:rFonts w:ascii="Courier New" w:hAnsi="Courier New"/>
      </w:rPr>
    </w:lvl>
    <w:lvl w:ilvl="5" w:tplc="11240770">
      <w:start w:val="1"/>
      <w:numFmt w:val="bullet"/>
      <w:lvlText w:val=""/>
      <w:lvlJc w:val="left"/>
      <w:pPr>
        <w:tabs>
          <w:tab w:val="num" w:pos="4320"/>
        </w:tabs>
        <w:ind w:left="4320" w:hanging="360"/>
      </w:pPr>
      <w:rPr>
        <w:rFonts w:ascii="Wingdings" w:hAnsi="Wingdings"/>
      </w:rPr>
    </w:lvl>
    <w:lvl w:ilvl="6" w:tplc="C7DE0F30">
      <w:start w:val="1"/>
      <w:numFmt w:val="bullet"/>
      <w:lvlText w:val=""/>
      <w:lvlJc w:val="left"/>
      <w:pPr>
        <w:tabs>
          <w:tab w:val="num" w:pos="5040"/>
        </w:tabs>
        <w:ind w:left="5040" w:hanging="360"/>
      </w:pPr>
      <w:rPr>
        <w:rFonts w:ascii="Symbol" w:hAnsi="Symbol"/>
      </w:rPr>
    </w:lvl>
    <w:lvl w:ilvl="7" w:tplc="FD369E6C">
      <w:start w:val="1"/>
      <w:numFmt w:val="bullet"/>
      <w:lvlText w:val="o"/>
      <w:lvlJc w:val="left"/>
      <w:pPr>
        <w:tabs>
          <w:tab w:val="num" w:pos="5760"/>
        </w:tabs>
        <w:ind w:left="5760" w:hanging="360"/>
      </w:pPr>
      <w:rPr>
        <w:rFonts w:ascii="Courier New" w:hAnsi="Courier New"/>
      </w:rPr>
    </w:lvl>
    <w:lvl w:ilvl="8" w:tplc="300A7AF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EF7CFEB0">
      <w:start w:val="1"/>
      <w:numFmt w:val="bullet"/>
      <w:lvlText w:val=""/>
      <w:lvlPicBulletId w:val="0"/>
      <w:lvlJc w:val="left"/>
      <w:pPr>
        <w:ind w:left="720" w:hanging="360"/>
      </w:pPr>
      <w:rPr>
        <w:rFonts w:ascii="Symbol" w:hAnsi="Symbol"/>
        <w:sz w:val="25"/>
      </w:rPr>
    </w:lvl>
    <w:lvl w:ilvl="1" w:tplc="655CFF2A">
      <w:start w:val="1"/>
      <w:numFmt w:val="bullet"/>
      <w:lvlText w:val="o"/>
      <w:lvlJc w:val="left"/>
      <w:pPr>
        <w:tabs>
          <w:tab w:val="num" w:pos="1440"/>
        </w:tabs>
        <w:ind w:left="1440" w:hanging="360"/>
      </w:pPr>
      <w:rPr>
        <w:rFonts w:ascii="Courier New" w:hAnsi="Courier New"/>
      </w:rPr>
    </w:lvl>
    <w:lvl w:ilvl="2" w:tplc="994C8420">
      <w:start w:val="1"/>
      <w:numFmt w:val="bullet"/>
      <w:lvlText w:val=""/>
      <w:lvlJc w:val="left"/>
      <w:pPr>
        <w:tabs>
          <w:tab w:val="num" w:pos="2160"/>
        </w:tabs>
        <w:ind w:left="2160" w:hanging="360"/>
      </w:pPr>
      <w:rPr>
        <w:rFonts w:ascii="Wingdings" w:hAnsi="Wingdings"/>
      </w:rPr>
    </w:lvl>
    <w:lvl w:ilvl="3" w:tplc="25384408">
      <w:start w:val="1"/>
      <w:numFmt w:val="bullet"/>
      <w:lvlText w:val=""/>
      <w:lvlJc w:val="left"/>
      <w:pPr>
        <w:tabs>
          <w:tab w:val="num" w:pos="2880"/>
        </w:tabs>
        <w:ind w:left="2880" w:hanging="360"/>
      </w:pPr>
      <w:rPr>
        <w:rFonts w:ascii="Symbol" w:hAnsi="Symbol"/>
      </w:rPr>
    </w:lvl>
    <w:lvl w:ilvl="4" w:tplc="746A63EC">
      <w:start w:val="1"/>
      <w:numFmt w:val="bullet"/>
      <w:lvlText w:val="o"/>
      <w:lvlJc w:val="left"/>
      <w:pPr>
        <w:tabs>
          <w:tab w:val="num" w:pos="3600"/>
        </w:tabs>
        <w:ind w:left="3600" w:hanging="360"/>
      </w:pPr>
      <w:rPr>
        <w:rFonts w:ascii="Courier New" w:hAnsi="Courier New"/>
      </w:rPr>
    </w:lvl>
    <w:lvl w:ilvl="5" w:tplc="E46CA3E6">
      <w:start w:val="1"/>
      <w:numFmt w:val="bullet"/>
      <w:lvlText w:val=""/>
      <w:lvlJc w:val="left"/>
      <w:pPr>
        <w:tabs>
          <w:tab w:val="num" w:pos="4320"/>
        </w:tabs>
        <w:ind w:left="4320" w:hanging="360"/>
      </w:pPr>
      <w:rPr>
        <w:rFonts w:ascii="Wingdings" w:hAnsi="Wingdings"/>
      </w:rPr>
    </w:lvl>
    <w:lvl w:ilvl="6" w:tplc="260CE8B2">
      <w:start w:val="1"/>
      <w:numFmt w:val="bullet"/>
      <w:lvlText w:val=""/>
      <w:lvlJc w:val="left"/>
      <w:pPr>
        <w:tabs>
          <w:tab w:val="num" w:pos="5040"/>
        </w:tabs>
        <w:ind w:left="5040" w:hanging="360"/>
      </w:pPr>
      <w:rPr>
        <w:rFonts w:ascii="Symbol" w:hAnsi="Symbol"/>
      </w:rPr>
    </w:lvl>
    <w:lvl w:ilvl="7" w:tplc="B0009594">
      <w:start w:val="1"/>
      <w:numFmt w:val="bullet"/>
      <w:lvlText w:val="o"/>
      <w:lvlJc w:val="left"/>
      <w:pPr>
        <w:tabs>
          <w:tab w:val="num" w:pos="5760"/>
        </w:tabs>
        <w:ind w:left="5760" w:hanging="360"/>
      </w:pPr>
      <w:rPr>
        <w:rFonts w:ascii="Courier New" w:hAnsi="Courier New"/>
      </w:rPr>
    </w:lvl>
    <w:lvl w:ilvl="8" w:tplc="D02486A6">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8DA681C6">
      <w:start w:val="1"/>
      <w:numFmt w:val="bullet"/>
      <w:lvlText w:val=""/>
      <w:lvlPicBulletId w:val="0"/>
      <w:lvlJc w:val="left"/>
      <w:pPr>
        <w:ind w:left="720" w:hanging="360"/>
      </w:pPr>
      <w:rPr>
        <w:rFonts w:ascii="Symbol" w:hAnsi="Symbol"/>
        <w:sz w:val="25"/>
      </w:rPr>
    </w:lvl>
    <w:lvl w:ilvl="1" w:tplc="22CEBBC4">
      <w:start w:val="1"/>
      <w:numFmt w:val="bullet"/>
      <w:lvlText w:val="o"/>
      <w:lvlJc w:val="left"/>
      <w:pPr>
        <w:tabs>
          <w:tab w:val="num" w:pos="1440"/>
        </w:tabs>
        <w:ind w:left="1440" w:hanging="360"/>
      </w:pPr>
      <w:rPr>
        <w:rFonts w:ascii="Courier New" w:hAnsi="Courier New"/>
      </w:rPr>
    </w:lvl>
    <w:lvl w:ilvl="2" w:tplc="F36889D6">
      <w:start w:val="1"/>
      <w:numFmt w:val="bullet"/>
      <w:lvlText w:val=""/>
      <w:lvlJc w:val="left"/>
      <w:pPr>
        <w:tabs>
          <w:tab w:val="num" w:pos="2160"/>
        </w:tabs>
        <w:ind w:left="2160" w:hanging="360"/>
      </w:pPr>
      <w:rPr>
        <w:rFonts w:ascii="Wingdings" w:hAnsi="Wingdings"/>
      </w:rPr>
    </w:lvl>
    <w:lvl w:ilvl="3" w:tplc="379EF352">
      <w:start w:val="1"/>
      <w:numFmt w:val="bullet"/>
      <w:lvlText w:val=""/>
      <w:lvlJc w:val="left"/>
      <w:pPr>
        <w:tabs>
          <w:tab w:val="num" w:pos="2880"/>
        </w:tabs>
        <w:ind w:left="2880" w:hanging="360"/>
      </w:pPr>
      <w:rPr>
        <w:rFonts w:ascii="Symbol" w:hAnsi="Symbol"/>
      </w:rPr>
    </w:lvl>
    <w:lvl w:ilvl="4" w:tplc="528406EA">
      <w:start w:val="1"/>
      <w:numFmt w:val="bullet"/>
      <w:lvlText w:val="o"/>
      <w:lvlJc w:val="left"/>
      <w:pPr>
        <w:tabs>
          <w:tab w:val="num" w:pos="3600"/>
        </w:tabs>
        <w:ind w:left="3600" w:hanging="360"/>
      </w:pPr>
      <w:rPr>
        <w:rFonts w:ascii="Courier New" w:hAnsi="Courier New"/>
      </w:rPr>
    </w:lvl>
    <w:lvl w:ilvl="5" w:tplc="98742D06">
      <w:start w:val="1"/>
      <w:numFmt w:val="bullet"/>
      <w:lvlText w:val=""/>
      <w:lvlJc w:val="left"/>
      <w:pPr>
        <w:tabs>
          <w:tab w:val="num" w:pos="4320"/>
        </w:tabs>
        <w:ind w:left="4320" w:hanging="360"/>
      </w:pPr>
      <w:rPr>
        <w:rFonts w:ascii="Wingdings" w:hAnsi="Wingdings"/>
      </w:rPr>
    </w:lvl>
    <w:lvl w:ilvl="6" w:tplc="9B78E6FA">
      <w:start w:val="1"/>
      <w:numFmt w:val="bullet"/>
      <w:lvlText w:val=""/>
      <w:lvlJc w:val="left"/>
      <w:pPr>
        <w:tabs>
          <w:tab w:val="num" w:pos="5040"/>
        </w:tabs>
        <w:ind w:left="5040" w:hanging="360"/>
      </w:pPr>
      <w:rPr>
        <w:rFonts w:ascii="Symbol" w:hAnsi="Symbol"/>
      </w:rPr>
    </w:lvl>
    <w:lvl w:ilvl="7" w:tplc="C2D86100">
      <w:start w:val="1"/>
      <w:numFmt w:val="bullet"/>
      <w:lvlText w:val="o"/>
      <w:lvlJc w:val="left"/>
      <w:pPr>
        <w:tabs>
          <w:tab w:val="num" w:pos="5760"/>
        </w:tabs>
        <w:ind w:left="5760" w:hanging="360"/>
      </w:pPr>
      <w:rPr>
        <w:rFonts w:ascii="Courier New" w:hAnsi="Courier New"/>
      </w:rPr>
    </w:lvl>
    <w:lvl w:ilvl="8" w:tplc="ADF06AF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7B746C88">
      <w:start w:val="1"/>
      <w:numFmt w:val="bullet"/>
      <w:lvlText w:val=""/>
      <w:lvlPicBulletId w:val="0"/>
      <w:lvlJc w:val="left"/>
      <w:pPr>
        <w:ind w:left="720" w:hanging="360"/>
      </w:pPr>
      <w:rPr>
        <w:rFonts w:ascii="Symbol" w:hAnsi="Symbol"/>
        <w:sz w:val="25"/>
      </w:rPr>
    </w:lvl>
    <w:lvl w:ilvl="1" w:tplc="FFCA7044">
      <w:start w:val="1"/>
      <w:numFmt w:val="bullet"/>
      <w:lvlText w:val="o"/>
      <w:lvlJc w:val="left"/>
      <w:pPr>
        <w:tabs>
          <w:tab w:val="num" w:pos="1440"/>
        </w:tabs>
        <w:ind w:left="1440" w:hanging="360"/>
      </w:pPr>
      <w:rPr>
        <w:rFonts w:ascii="Courier New" w:hAnsi="Courier New"/>
      </w:rPr>
    </w:lvl>
    <w:lvl w:ilvl="2" w:tplc="436E1D64">
      <w:start w:val="1"/>
      <w:numFmt w:val="bullet"/>
      <w:lvlText w:val=""/>
      <w:lvlJc w:val="left"/>
      <w:pPr>
        <w:tabs>
          <w:tab w:val="num" w:pos="2160"/>
        </w:tabs>
        <w:ind w:left="2160" w:hanging="360"/>
      </w:pPr>
      <w:rPr>
        <w:rFonts w:ascii="Wingdings" w:hAnsi="Wingdings"/>
      </w:rPr>
    </w:lvl>
    <w:lvl w:ilvl="3" w:tplc="F684C510">
      <w:start w:val="1"/>
      <w:numFmt w:val="bullet"/>
      <w:lvlText w:val=""/>
      <w:lvlJc w:val="left"/>
      <w:pPr>
        <w:tabs>
          <w:tab w:val="num" w:pos="2880"/>
        </w:tabs>
        <w:ind w:left="2880" w:hanging="360"/>
      </w:pPr>
      <w:rPr>
        <w:rFonts w:ascii="Symbol" w:hAnsi="Symbol"/>
      </w:rPr>
    </w:lvl>
    <w:lvl w:ilvl="4" w:tplc="6A221DC0">
      <w:start w:val="1"/>
      <w:numFmt w:val="bullet"/>
      <w:lvlText w:val="o"/>
      <w:lvlJc w:val="left"/>
      <w:pPr>
        <w:tabs>
          <w:tab w:val="num" w:pos="3600"/>
        </w:tabs>
        <w:ind w:left="3600" w:hanging="360"/>
      </w:pPr>
      <w:rPr>
        <w:rFonts w:ascii="Courier New" w:hAnsi="Courier New"/>
      </w:rPr>
    </w:lvl>
    <w:lvl w:ilvl="5" w:tplc="CF9E8E0A">
      <w:start w:val="1"/>
      <w:numFmt w:val="bullet"/>
      <w:lvlText w:val=""/>
      <w:lvlJc w:val="left"/>
      <w:pPr>
        <w:tabs>
          <w:tab w:val="num" w:pos="4320"/>
        </w:tabs>
        <w:ind w:left="4320" w:hanging="360"/>
      </w:pPr>
      <w:rPr>
        <w:rFonts w:ascii="Wingdings" w:hAnsi="Wingdings"/>
      </w:rPr>
    </w:lvl>
    <w:lvl w:ilvl="6" w:tplc="90AA4B42">
      <w:start w:val="1"/>
      <w:numFmt w:val="bullet"/>
      <w:lvlText w:val=""/>
      <w:lvlJc w:val="left"/>
      <w:pPr>
        <w:tabs>
          <w:tab w:val="num" w:pos="5040"/>
        </w:tabs>
        <w:ind w:left="5040" w:hanging="360"/>
      </w:pPr>
      <w:rPr>
        <w:rFonts w:ascii="Symbol" w:hAnsi="Symbol"/>
      </w:rPr>
    </w:lvl>
    <w:lvl w:ilvl="7" w:tplc="A2B8160C">
      <w:start w:val="1"/>
      <w:numFmt w:val="bullet"/>
      <w:lvlText w:val="o"/>
      <w:lvlJc w:val="left"/>
      <w:pPr>
        <w:tabs>
          <w:tab w:val="num" w:pos="5760"/>
        </w:tabs>
        <w:ind w:left="5760" w:hanging="360"/>
      </w:pPr>
      <w:rPr>
        <w:rFonts w:ascii="Courier New" w:hAnsi="Courier New"/>
      </w:rPr>
    </w:lvl>
    <w:lvl w:ilvl="8" w:tplc="5060D716">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937226C0">
      <w:start w:val="1"/>
      <w:numFmt w:val="bullet"/>
      <w:lvlText w:val=""/>
      <w:lvlPicBulletId w:val="0"/>
      <w:lvlJc w:val="left"/>
      <w:pPr>
        <w:ind w:left="720" w:hanging="360"/>
      </w:pPr>
      <w:rPr>
        <w:rFonts w:ascii="Symbol" w:hAnsi="Symbol"/>
        <w:sz w:val="25"/>
      </w:rPr>
    </w:lvl>
    <w:lvl w:ilvl="1" w:tplc="E056E2B8">
      <w:start w:val="1"/>
      <w:numFmt w:val="bullet"/>
      <w:lvlText w:val="o"/>
      <w:lvlJc w:val="left"/>
      <w:pPr>
        <w:tabs>
          <w:tab w:val="num" w:pos="1440"/>
        </w:tabs>
        <w:ind w:left="1440" w:hanging="360"/>
      </w:pPr>
      <w:rPr>
        <w:rFonts w:ascii="Courier New" w:hAnsi="Courier New"/>
      </w:rPr>
    </w:lvl>
    <w:lvl w:ilvl="2" w:tplc="5BFC5872">
      <w:start w:val="1"/>
      <w:numFmt w:val="bullet"/>
      <w:lvlText w:val=""/>
      <w:lvlJc w:val="left"/>
      <w:pPr>
        <w:tabs>
          <w:tab w:val="num" w:pos="2160"/>
        </w:tabs>
        <w:ind w:left="2160" w:hanging="360"/>
      </w:pPr>
      <w:rPr>
        <w:rFonts w:ascii="Wingdings" w:hAnsi="Wingdings"/>
      </w:rPr>
    </w:lvl>
    <w:lvl w:ilvl="3" w:tplc="67C671EE">
      <w:start w:val="1"/>
      <w:numFmt w:val="bullet"/>
      <w:lvlText w:val=""/>
      <w:lvlJc w:val="left"/>
      <w:pPr>
        <w:tabs>
          <w:tab w:val="num" w:pos="2880"/>
        </w:tabs>
        <w:ind w:left="2880" w:hanging="360"/>
      </w:pPr>
      <w:rPr>
        <w:rFonts w:ascii="Symbol" w:hAnsi="Symbol"/>
      </w:rPr>
    </w:lvl>
    <w:lvl w:ilvl="4" w:tplc="3F26FCE4">
      <w:start w:val="1"/>
      <w:numFmt w:val="bullet"/>
      <w:lvlText w:val="o"/>
      <w:lvlJc w:val="left"/>
      <w:pPr>
        <w:tabs>
          <w:tab w:val="num" w:pos="3600"/>
        </w:tabs>
        <w:ind w:left="3600" w:hanging="360"/>
      </w:pPr>
      <w:rPr>
        <w:rFonts w:ascii="Courier New" w:hAnsi="Courier New"/>
      </w:rPr>
    </w:lvl>
    <w:lvl w:ilvl="5" w:tplc="5038F42E">
      <w:start w:val="1"/>
      <w:numFmt w:val="bullet"/>
      <w:lvlText w:val=""/>
      <w:lvlJc w:val="left"/>
      <w:pPr>
        <w:tabs>
          <w:tab w:val="num" w:pos="4320"/>
        </w:tabs>
        <w:ind w:left="4320" w:hanging="360"/>
      </w:pPr>
      <w:rPr>
        <w:rFonts w:ascii="Wingdings" w:hAnsi="Wingdings"/>
      </w:rPr>
    </w:lvl>
    <w:lvl w:ilvl="6" w:tplc="2A9E3836">
      <w:start w:val="1"/>
      <w:numFmt w:val="bullet"/>
      <w:lvlText w:val=""/>
      <w:lvlJc w:val="left"/>
      <w:pPr>
        <w:tabs>
          <w:tab w:val="num" w:pos="5040"/>
        </w:tabs>
        <w:ind w:left="5040" w:hanging="360"/>
      </w:pPr>
      <w:rPr>
        <w:rFonts w:ascii="Symbol" w:hAnsi="Symbol"/>
      </w:rPr>
    </w:lvl>
    <w:lvl w:ilvl="7" w:tplc="E3B63CD4">
      <w:start w:val="1"/>
      <w:numFmt w:val="bullet"/>
      <w:lvlText w:val="o"/>
      <w:lvlJc w:val="left"/>
      <w:pPr>
        <w:tabs>
          <w:tab w:val="num" w:pos="5760"/>
        </w:tabs>
        <w:ind w:left="5760" w:hanging="360"/>
      </w:pPr>
      <w:rPr>
        <w:rFonts w:ascii="Courier New" w:hAnsi="Courier New"/>
      </w:rPr>
    </w:lvl>
    <w:lvl w:ilvl="8" w:tplc="DED4EDF8">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BD7CE30E">
      <w:start w:val="1"/>
      <w:numFmt w:val="bullet"/>
      <w:lvlText w:val=""/>
      <w:lvlPicBulletId w:val="0"/>
      <w:lvlJc w:val="left"/>
      <w:pPr>
        <w:ind w:left="720" w:hanging="360"/>
      </w:pPr>
      <w:rPr>
        <w:rFonts w:ascii="Symbol" w:hAnsi="Symbol"/>
        <w:sz w:val="25"/>
      </w:rPr>
    </w:lvl>
    <w:lvl w:ilvl="1" w:tplc="3872E1E2">
      <w:start w:val="1"/>
      <w:numFmt w:val="bullet"/>
      <w:lvlText w:val="o"/>
      <w:lvlJc w:val="left"/>
      <w:pPr>
        <w:tabs>
          <w:tab w:val="num" w:pos="1440"/>
        </w:tabs>
        <w:ind w:left="1440" w:hanging="360"/>
      </w:pPr>
      <w:rPr>
        <w:rFonts w:ascii="Courier New" w:hAnsi="Courier New"/>
      </w:rPr>
    </w:lvl>
    <w:lvl w:ilvl="2" w:tplc="29BA2118">
      <w:start w:val="1"/>
      <w:numFmt w:val="bullet"/>
      <w:lvlText w:val=""/>
      <w:lvlJc w:val="left"/>
      <w:pPr>
        <w:tabs>
          <w:tab w:val="num" w:pos="2160"/>
        </w:tabs>
        <w:ind w:left="2160" w:hanging="360"/>
      </w:pPr>
      <w:rPr>
        <w:rFonts w:ascii="Wingdings" w:hAnsi="Wingdings"/>
      </w:rPr>
    </w:lvl>
    <w:lvl w:ilvl="3" w:tplc="FB78B4C4">
      <w:start w:val="1"/>
      <w:numFmt w:val="bullet"/>
      <w:lvlText w:val=""/>
      <w:lvlJc w:val="left"/>
      <w:pPr>
        <w:tabs>
          <w:tab w:val="num" w:pos="2880"/>
        </w:tabs>
        <w:ind w:left="2880" w:hanging="360"/>
      </w:pPr>
      <w:rPr>
        <w:rFonts w:ascii="Symbol" w:hAnsi="Symbol"/>
      </w:rPr>
    </w:lvl>
    <w:lvl w:ilvl="4" w:tplc="6C768788">
      <w:start w:val="1"/>
      <w:numFmt w:val="bullet"/>
      <w:lvlText w:val="o"/>
      <w:lvlJc w:val="left"/>
      <w:pPr>
        <w:tabs>
          <w:tab w:val="num" w:pos="3600"/>
        </w:tabs>
        <w:ind w:left="3600" w:hanging="360"/>
      </w:pPr>
      <w:rPr>
        <w:rFonts w:ascii="Courier New" w:hAnsi="Courier New"/>
      </w:rPr>
    </w:lvl>
    <w:lvl w:ilvl="5" w:tplc="0CBCD02C">
      <w:start w:val="1"/>
      <w:numFmt w:val="bullet"/>
      <w:lvlText w:val=""/>
      <w:lvlJc w:val="left"/>
      <w:pPr>
        <w:tabs>
          <w:tab w:val="num" w:pos="4320"/>
        </w:tabs>
        <w:ind w:left="4320" w:hanging="360"/>
      </w:pPr>
      <w:rPr>
        <w:rFonts w:ascii="Wingdings" w:hAnsi="Wingdings"/>
      </w:rPr>
    </w:lvl>
    <w:lvl w:ilvl="6" w:tplc="9FA62F9A">
      <w:start w:val="1"/>
      <w:numFmt w:val="bullet"/>
      <w:lvlText w:val=""/>
      <w:lvlJc w:val="left"/>
      <w:pPr>
        <w:tabs>
          <w:tab w:val="num" w:pos="5040"/>
        </w:tabs>
        <w:ind w:left="5040" w:hanging="360"/>
      </w:pPr>
      <w:rPr>
        <w:rFonts w:ascii="Symbol" w:hAnsi="Symbol"/>
      </w:rPr>
    </w:lvl>
    <w:lvl w:ilvl="7" w:tplc="9FDEB6D4">
      <w:start w:val="1"/>
      <w:numFmt w:val="bullet"/>
      <w:lvlText w:val="o"/>
      <w:lvlJc w:val="left"/>
      <w:pPr>
        <w:tabs>
          <w:tab w:val="num" w:pos="5760"/>
        </w:tabs>
        <w:ind w:left="5760" w:hanging="360"/>
      </w:pPr>
      <w:rPr>
        <w:rFonts w:ascii="Courier New" w:hAnsi="Courier New"/>
      </w:rPr>
    </w:lvl>
    <w:lvl w:ilvl="8" w:tplc="62164BBA">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hybridMultilevel"/>
    <w:tmpl w:val="00000019"/>
    <w:lvl w:ilvl="0" w:tplc="D55E2FA6">
      <w:start w:val="1"/>
      <w:numFmt w:val="bullet"/>
      <w:lvlText w:val=""/>
      <w:lvlPicBulletId w:val="0"/>
      <w:lvlJc w:val="left"/>
      <w:pPr>
        <w:ind w:left="720" w:hanging="360"/>
      </w:pPr>
      <w:rPr>
        <w:rFonts w:ascii="Symbol" w:hAnsi="Symbol"/>
        <w:sz w:val="25"/>
      </w:rPr>
    </w:lvl>
    <w:lvl w:ilvl="1" w:tplc="7BC22194">
      <w:start w:val="1"/>
      <w:numFmt w:val="bullet"/>
      <w:lvlText w:val="o"/>
      <w:lvlJc w:val="left"/>
      <w:pPr>
        <w:tabs>
          <w:tab w:val="num" w:pos="1440"/>
        </w:tabs>
        <w:ind w:left="1440" w:hanging="360"/>
      </w:pPr>
      <w:rPr>
        <w:rFonts w:ascii="Courier New" w:hAnsi="Courier New"/>
      </w:rPr>
    </w:lvl>
    <w:lvl w:ilvl="2" w:tplc="837EFC34">
      <w:start w:val="1"/>
      <w:numFmt w:val="bullet"/>
      <w:lvlText w:val=""/>
      <w:lvlJc w:val="left"/>
      <w:pPr>
        <w:tabs>
          <w:tab w:val="num" w:pos="2160"/>
        </w:tabs>
        <w:ind w:left="2160" w:hanging="360"/>
      </w:pPr>
      <w:rPr>
        <w:rFonts w:ascii="Wingdings" w:hAnsi="Wingdings"/>
      </w:rPr>
    </w:lvl>
    <w:lvl w:ilvl="3" w:tplc="00FC4496">
      <w:start w:val="1"/>
      <w:numFmt w:val="bullet"/>
      <w:lvlText w:val=""/>
      <w:lvlJc w:val="left"/>
      <w:pPr>
        <w:tabs>
          <w:tab w:val="num" w:pos="2880"/>
        </w:tabs>
        <w:ind w:left="2880" w:hanging="360"/>
      </w:pPr>
      <w:rPr>
        <w:rFonts w:ascii="Symbol" w:hAnsi="Symbol"/>
      </w:rPr>
    </w:lvl>
    <w:lvl w:ilvl="4" w:tplc="B70CF15E">
      <w:start w:val="1"/>
      <w:numFmt w:val="bullet"/>
      <w:lvlText w:val="o"/>
      <w:lvlJc w:val="left"/>
      <w:pPr>
        <w:tabs>
          <w:tab w:val="num" w:pos="3600"/>
        </w:tabs>
        <w:ind w:left="3600" w:hanging="360"/>
      </w:pPr>
      <w:rPr>
        <w:rFonts w:ascii="Courier New" w:hAnsi="Courier New"/>
      </w:rPr>
    </w:lvl>
    <w:lvl w:ilvl="5" w:tplc="27901F66">
      <w:start w:val="1"/>
      <w:numFmt w:val="bullet"/>
      <w:lvlText w:val=""/>
      <w:lvlJc w:val="left"/>
      <w:pPr>
        <w:tabs>
          <w:tab w:val="num" w:pos="4320"/>
        </w:tabs>
        <w:ind w:left="4320" w:hanging="360"/>
      </w:pPr>
      <w:rPr>
        <w:rFonts w:ascii="Wingdings" w:hAnsi="Wingdings"/>
      </w:rPr>
    </w:lvl>
    <w:lvl w:ilvl="6" w:tplc="F544D820">
      <w:start w:val="1"/>
      <w:numFmt w:val="bullet"/>
      <w:lvlText w:val=""/>
      <w:lvlJc w:val="left"/>
      <w:pPr>
        <w:tabs>
          <w:tab w:val="num" w:pos="5040"/>
        </w:tabs>
        <w:ind w:left="5040" w:hanging="360"/>
      </w:pPr>
      <w:rPr>
        <w:rFonts w:ascii="Symbol" w:hAnsi="Symbol"/>
      </w:rPr>
    </w:lvl>
    <w:lvl w:ilvl="7" w:tplc="FFF4C67C">
      <w:start w:val="1"/>
      <w:numFmt w:val="bullet"/>
      <w:lvlText w:val="o"/>
      <w:lvlJc w:val="left"/>
      <w:pPr>
        <w:tabs>
          <w:tab w:val="num" w:pos="5760"/>
        </w:tabs>
        <w:ind w:left="5760" w:hanging="360"/>
      </w:pPr>
      <w:rPr>
        <w:rFonts w:ascii="Courier New" w:hAnsi="Courier New"/>
      </w:rPr>
    </w:lvl>
    <w:lvl w:ilvl="8" w:tplc="02200328">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7FC4268E">
      <w:start w:val="1"/>
      <w:numFmt w:val="bullet"/>
      <w:lvlText w:val=""/>
      <w:lvlPicBulletId w:val="0"/>
      <w:lvlJc w:val="left"/>
      <w:pPr>
        <w:ind w:left="720" w:hanging="360"/>
      </w:pPr>
      <w:rPr>
        <w:rFonts w:ascii="Symbol" w:hAnsi="Symbol"/>
        <w:sz w:val="25"/>
      </w:rPr>
    </w:lvl>
    <w:lvl w:ilvl="1" w:tplc="91C821F6">
      <w:start w:val="1"/>
      <w:numFmt w:val="bullet"/>
      <w:lvlText w:val="o"/>
      <w:lvlJc w:val="left"/>
      <w:pPr>
        <w:tabs>
          <w:tab w:val="num" w:pos="1440"/>
        </w:tabs>
        <w:ind w:left="1440" w:hanging="360"/>
      </w:pPr>
      <w:rPr>
        <w:rFonts w:ascii="Courier New" w:hAnsi="Courier New"/>
      </w:rPr>
    </w:lvl>
    <w:lvl w:ilvl="2" w:tplc="429CBC30">
      <w:start w:val="1"/>
      <w:numFmt w:val="bullet"/>
      <w:lvlText w:val=""/>
      <w:lvlJc w:val="left"/>
      <w:pPr>
        <w:tabs>
          <w:tab w:val="num" w:pos="2160"/>
        </w:tabs>
        <w:ind w:left="2160" w:hanging="360"/>
      </w:pPr>
      <w:rPr>
        <w:rFonts w:ascii="Wingdings" w:hAnsi="Wingdings"/>
      </w:rPr>
    </w:lvl>
    <w:lvl w:ilvl="3" w:tplc="0F76966A">
      <w:start w:val="1"/>
      <w:numFmt w:val="bullet"/>
      <w:lvlText w:val=""/>
      <w:lvlJc w:val="left"/>
      <w:pPr>
        <w:tabs>
          <w:tab w:val="num" w:pos="2880"/>
        </w:tabs>
        <w:ind w:left="2880" w:hanging="360"/>
      </w:pPr>
      <w:rPr>
        <w:rFonts w:ascii="Symbol" w:hAnsi="Symbol"/>
      </w:rPr>
    </w:lvl>
    <w:lvl w:ilvl="4" w:tplc="DB6EB8AA">
      <w:start w:val="1"/>
      <w:numFmt w:val="bullet"/>
      <w:lvlText w:val="o"/>
      <w:lvlJc w:val="left"/>
      <w:pPr>
        <w:tabs>
          <w:tab w:val="num" w:pos="3600"/>
        </w:tabs>
        <w:ind w:left="3600" w:hanging="360"/>
      </w:pPr>
      <w:rPr>
        <w:rFonts w:ascii="Courier New" w:hAnsi="Courier New"/>
      </w:rPr>
    </w:lvl>
    <w:lvl w:ilvl="5" w:tplc="DE82CC76">
      <w:start w:val="1"/>
      <w:numFmt w:val="bullet"/>
      <w:lvlText w:val=""/>
      <w:lvlJc w:val="left"/>
      <w:pPr>
        <w:tabs>
          <w:tab w:val="num" w:pos="4320"/>
        </w:tabs>
        <w:ind w:left="4320" w:hanging="360"/>
      </w:pPr>
      <w:rPr>
        <w:rFonts w:ascii="Wingdings" w:hAnsi="Wingdings"/>
      </w:rPr>
    </w:lvl>
    <w:lvl w:ilvl="6" w:tplc="4AE8142E">
      <w:start w:val="1"/>
      <w:numFmt w:val="bullet"/>
      <w:lvlText w:val=""/>
      <w:lvlJc w:val="left"/>
      <w:pPr>
        <w:tabs>
          <w:tab w:val="num" w:pos="5040"/>
        </w:tabs>
        <w:ind w:left="5040" w:hanging="360"/>
      </w:pPr>
      <w:rPr>
        <w:rFonts w:ascii="Symbol" w:hAnsi="Symbol"/>
      </w:rPr>
    </w:lvl>
    <w:lvl w:ilvl="7" w:tplc="AE7078EA">
      <w:start w:val="1"/>
      <w:numFmt w:val="bullet"/>
      <w:lvlText w:val="o"/>
      <w:lvlJc w:val="left"/>
      <w:pPr>
        <w:tabs>
          <w:tab w:val="num" w:pos="5760"/>
        </w:tabs>
        <w:ind w:left="5760" w:hanging="360"/>
      </w:pPr>
      <w:rPr>
        <w:rFonts w:ascii="Courier New" w:hAnsi="Courier New"/>
      </w:rPr>
    </w:lvl>
    <w:lvl w:ilvl="8" w:tplc="2AC092C8">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7F045EBC">
      <w:start w:val="1"/>
      <w:numFmt w:val="bullet"/>
      <w:lvlText w:val=""/>
      <w:lvlPicBulletId w:val="0"/>
      <w:lvlJc w:val="left"/>
      <w:pPr>
        <w:ind w:left="720" w:hanging="360"/>
      </w:pPr>
      <w:rPr>
        <w:rFonts w:ascii="Symbol" w:hAnsi="Symbol"/>
        <w:sz w:val="25"/>
      </w:rPr>
    </w:lvl>
    <w:lvl w:ilvl="1" w:tplc="AD6A4202">
      <w:start w:val="1"/>
      <w:numFmt w:val="bullet"/>
      <w:lvlText w:val="o"/>
      <w:lvlJc w:val="left"/>
      <w:pPr>
        <w:tabs>
          <w:tab w:val="num" w:pos="1440"/>
        </w:tabs>
        <w:ind w:left="1440" w:hanging="360"/>
      </w:pPr>
      <w:rPr>
        <w:rFonts w:ascii="Courier New" w:hAnsi="Courier New"/>
      </w:rPr>
    </w:lvl>
    <w:lvl w:ilvl="2" w:tplc="92F40BFE">
      <w:start w:val="1"/>
      <w:numFmt w:val="bullet"/>
      <w:lvlText w:val=""/>
      <w:lvlJc w:val="left"/>
      <w:pPr>
        <w:tabs>
          <w:tab w:val="num" w:pos="2160"/>
        </w:tabs>
        <w:ind w:left="2160" w:hanging="360"/>
      </w:pPr>
      <w:rPr>
        <w:rFonts w:ascii="Wingdings" w:hAnsi="Wingdings"/>
      </w:rPr>
    </w:lvl>
    <w:lvl w:ilvl="3" w:tplc="596AADF0">
      <w:start w:val="1"/>
      <w:numFmt w:val="bullet"/>
      <w:lvlText w:val=""/>
      <w:lvlJc w:val="left"/>
      <w:pPr>
        <w:tabs>
          <w:tab w:val="num" w:pos="2880"/>
        </w:tabs>
        <w:ind w:left="2880" w:hanging="360"/>
      </w:pPr>
      <w:rPr>
        <w:rFonts w:ascii="Symbol" w:hAnsi="Symbol"/>
      </w:rPr>
    </w:lvl>
    <w:lvl w:ilvl="4" w:tplc="3EE2DCE2">
      <w:start w:val="1"/>
      <w:numFmt w:val="bullet"/>
      <w:lvlText w:val="o"/>
      <w:lvlJc w:val="left"/>
      <w:pPr>
        <w:tabs>
          <w:tab w:val="num" w:pos="3600"/>
        </w:tabs>
        <w:ind w:left="3600" w:hanging="360"/>
      </w:pPr>
      <w:rPr>
        <w:rFonts w:ascii="Courier New" w:hAnsi="Courier New"/>
      </w:rPr>
    </w:lvl>
    <w:lvl w:ilvl="5" w:tplc="737CCD8E">
      <w:start w:val="1"/>
      <w:numFmt w:val="bullet"/>
      <w:lvlText w:val=""/>
      <w:lvlJc w:val="left"/>
      <w:pPr>
        <w:tabs>
          <w:tab w:val="num" w:pos="4320"/>
        </w:tabs>
        <w:ind w:left="4320" w:hanging="360"/>
      </w:pPr>
      <w:rPr>
        <w:rFonts w:ascii="Wingdings" w:hAnsi="Wingdings"/>
      </w:rPr>
    </w:lvl>
    <w:lvl w:ilvl="6" w:tplc="7C288510">
      <w:start w:val="1"/>
      <w:numFmt w:val="bullet"/>
      <w:lvlText w:val=""/>
      <w:lvlJc w:val="left"/>
      <w:pPr>
        <w:tabs>
          <w:tab w:val="num" w:pos="5040"/>
        </w:tabs>
        <w:ind w:left="5040" w:hanging="360"/>
      </w:pPr>
      <w:rPr>
        <w:rFonts w:ascii="Symbol" w:hAnsi="Symbol"/>
      </w:rPr>
    </w:lvl>
    <w:lvl w:ilvl="7" w:tplc="16B0A1DA">
      <w:start w:val="1"/>
      <w:numFmt w:val="bullet"/>
      <w:lvlText w:val="o"/>
      <w:lvlJc w:val="left"/>
      <w:pPr>
        <w:tabs>
          <w:tab w:val="num" w:pos="5760"/>
        </w:tabs>
        <w:ind w:left="5760" w:hanging="360"/>
      </w:pPr>
      <w:rPr>
        <w:rFonts w:ascii="Courier New" w:hAnsi="Courier New"/>
      </w:rPr>
    </w:lvl>
    <w:lvl w:ilvl="8" w:tplc="D3AC2324">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25848020">
      <w:start w:val="1"/>
      <w:numFmt w:val="bullet"/>
      <w:lvlText w:val=""/>
      <w:lvlPicBulletId w:val="0"/>
      <w:lvlJc w:val="left"/>
      <w:pPr>
        <w:ind w:left="720" w:hanging="360"/>
      </w:pPr>
      <w:rPr>
        <w:rFonts w:ascii="Symbol" w:hAnsi="Symbol"/>
        <w:sz w:val="25"/>
      </w:rPr>
    </w:lvl>
    <w:lvl w:ilvl="1" w:tplc="A8AE992C">
      <w:start w:val="1"/>
      <w:numFmt w:val="bullet"/>
      <w:lvlText w:val="o"/>
      <w:lvlJc w:val="left"/>
      <w:pPr>
        <w:tabs>
          <w:tab w:val="num" w:pos="1440"/>
        </w:tabs>
        <w:ind w:left="1440" w:hanging="360"/>
      </w:pPr>
      <w:rPr>
        <w:rFonts w:ascii="Courier New" w:hAnsi="Courier New"/>
      </w:rPr>
    </w:lvl>
    <w:lvl w:ilvl="2" w:tplc="C77A0E6E">
      <w:start w:val="1"/>
      <w:numFmt w:val="bullet"/>
      <w:lvlText w:val=""/>
      <w:lvlJc w:val="left"/>
      <w:pPr>
        <w:tabs>
          <w:tab w:val="num" w:pos="2160"/>
        </w:tabs>
        <w:ind w:left="2160" w:hanging="360"/>
      </w:pPr>
      <w:rPr>
        <w:rFonts w:ascii="Wingdings" w:hAnsi="Wingdings"/>
      </w:rPr>
    </w:lvl>
    <w:lvl w:ilvl="3" w:tplc="0CC658EC">
      <w:start w:val="1"/>
      <w:numFmt w:val="bullet"/>
      <w:lvlText w:val=""/>
      <w:lvlJc w:val="left"/>
      <w:pPr>
        <w:tabs>
          <w:tab w:val="num" w:pos="2880"/>
        </w:tabs>
        <w:ind w:left="2880" w:hanging="360"/>
      </w:pPr>
      <w:rPr>
        <w:rFonts w:ascii="Symbol" w:hAnsi="Symbol"/>
      </w:rPr>
    </w:lvl>
    <w:lvl w:ilvl="4" w:tplc="B2808AA8">
      <w:start w:val="1"/>
      <w:numFmt w:val="bullet"/>
      <w:lvlText w:val="o"/>
      <w:lvlJc w:val="left"/>
      <w:pPr>
        <w:tabs>
          <w:tab w:val="num" w:pos="3600"/>
        </w:tabs>
        <w:ind w:left="3600" w:hanging="360"/>
      </w:pPr>
      <w:rPr>
        <w:rFonts w:ascii="Courier New" w:hAnsi="Courier New"/>
      </w:rPr>
    </w:lvl>
    <w:lvl w:ilvl="5" w:tplc="E4BCC6D0">
      <w:start w:val="1"/>
      <w:numFmt w:val="bullet"/>
      <w:lvlText w:val=""/>
      <w:lvlJc w:val="left"/>
      <w:pPr>
        <w:tabs>
          <w:tab w:val="num" w:pos="4320"/>
        </w:tabs>
        <w:ind w:left="4320" w:hanging="360"/>
      </w:pPr>
      <w:rPr>
        <w:rFonts w:ascii="Wingdings" w:hAnsi="Wingdings"/>
      </w:rPr>
    </w:lvl>
    <w:lvl w:ilvl="6" w:tplc="C18A6346">
      <w:start w:val="1"/>
      <w:numFmt w:val="bullet"/>
      <w:lvlText w:val=""/>
      <w:lvlJc w:val="left"/>
      <w:pPr>
        <w:tabs>
          <w:tab w:val="num" w:pos="5040"/>
        </w:tabs>
        <w:ind w:left="5040" w:hanging="360"/>
      </w:pPr>
      <w:rPr>
        <w:rFonts w:ascii="Symbol" w:hAnsi="Symbol"/>
      </w:rPr>
    </w:lvl>
    <w:lvl w:ilvl="7" w:tplc="FB0CB0E8">
      <w:start w:val="1"/>
      <w:numFmt w:val="bullet"/>
      <w:lvlText w:val="o"/>
      <w:lvlJc w:val="left"/>
      <w:pPr>
        <w:tabs>
          <w:tab w:val="num" w:pos="5760"/>
        </w:tabs>
        <w:ind w:left="5760" w:hanging="360"/>
      </w:pPr>
      <w:rPr>
        <w:rFonts w:ascii="Courier New" w:hAnsi="Courier New"/>
      </w:rPr>
    </w:lvl>
    <w:lvl w:ilvl="8" w:tplc="41B2AEC4">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14F418FE">
      <w:start w:val="1"/>
      <w:numFmt w:val="bullet"/>
      <w:lvlText w:val=""/>
      <w:lvlPicBulletId w:val="0"/>
      <w:lvlJc w:val="left"/>
      <w:pPr>
        <w:ind w:left="720" w:hanging="360"/>
      </w:pPr>
      <w:rPr>
        <w:rFonts w:ascii="Symbol" w:hAnsi="Symbol"/>
        <w:sz w:val="25"/>
      </w:rPr>
    </w:lvl>
    <w:lvl w:ilvl="1" w:tplc="4CC21ED0">
      <w:start w:val="1"/>
      <w:numFmt w:val="bullet"/>
      <w:lvlText w:val="o"/>
      <w:lvlJc w:val="left"/>
      <w:pPr>
        <w:tabs>
          <w:tab w:val="num" w:pos="1440"/>
        </w:tabs>
        <w:ind w:left="1440" w:hanging="360"/>
      </w:pPr>
      <w:rPr>
        <w:rFonts w:ascii="Courier New" w:hAnsi="Courier New"/>
      </w:rPr>
    </w:lvl>
    <w:lvl w:ilvl="2" w:tplc="78E683E2">
      <w:start w:val="1"/>
      <w:numFmt w:val="bullet"/>
      <w:lvlText w:val=""/>
      <w:lvlJc w:val="left"/>
      <w:pPr>
        <w:tabs>
          <w:tab w:val="num" w:pos="2160"/>
        </w:tabs>
        <w:ind w:left="2160" w:hanging="360"/>
      </w:pPr>
      <w:rPr>
        <w:rFonts w:ascii="Wingdings" w:hAnsi="Wingdings"/>
      </w:rPr>
    </w:lvl>
    <w:lvl w:ilvl="3" w:tplc="F7306D66">
      <w:start w:val="1"/>
      <w:numFmt w:val="bullet"/>
      <w:lvlText w:val=""/>
      <w:lvlJc w:val="left"/>
      <w:pPr>
        <w:tabs>
          <w:tab w:val="num" w:pos="2880"/>
        </w:tabs>
        <w:ind w:left="2880" w:hanging="360"/>
      </w:pPr>
      <w:rPr>
        <w:rFonts w:ascii="Symbol" w:hAnsi="Symbol"/>
      </w:rPr>
    </w:lvl>
    <w:lvl w:ilvl="4" w:tplc="49E64FF0">
      <w:start w:val="1"/>
      <w:numFmt w:val="bullet"/>
      <w:lvlText w:val="o"/>
      <w:lvlJc w:val="left"/>
      <w:pPr>
        <w:tabs>
          <w:tab w:val="num" w:pos="3600"/>
        </w:tabs>
        <w:ind w:left="3600" w:hanging="360"/>
      </w:pPr>
      <w:rPr>
        <w:rFonts w:ascii="Courier New" w:hAnsi="Courier New"/>
      </w:rPr>
    </w:lvl>
    <w:lvl w:ilvl="5" w:tplc="30385034">
      <w:start w:val="1"/>
      <w:numFmt w:val="bullet"/>
      <w:lvlText w:val=""/>
      <w:lvlJc w:val="left"/>
      <w:pPr>
        <w:tabs>
          <w:tab w:val="num" w:pos="4320"/>
        </w:tabs>
        <w:ind w:left="4320" w:hanging="360"/>
      </w:pPr>
      <w:rPr>
        <w:rFonts w:ascii="Wingdings" w:hAnsi="Wingdings"/>
      </w:rPr>
    </w:lvl>
    <w:lvl w:ilvl="6" w:tplc="41BE973A">
      <w:start w:val="1"/>
      <w:numFmt w:val="bullet"/>
      <w:lvlText w:val=""/>
      <w:lvlJc w:val="left"/>
      <w:pPr>
        <w:tabs>
          <w:tab w:val="num" w:pos="5040"/>
        </w:tabs>
        <w:ind w:left="5040" w:hanging="360"/>
      </w:pPr>
      <w:rPr>
        <w:rFonts w:ascii="Symbol" w:hAnsi="Symbol"/>
      </w:rPr>
    </w:lvl>
    <w:lvl w:ilvl="7" w:tplc="F8D6ADB8">
      <w:start w:val="1"/>
      <w:numFmt w:val="bullet"/>
      <w:lvlText w:val="o"/>
      <w:lvlJc w:val="left"/>
      <w:pPr>
        <w:tabs>
          <w:tab w:val="num" w:pos="5760"/>
        </w:tabs>
        <w:ind w:left="5760" w:hanging="360"/>
      </w:pPr>
      <w:rPr>
        <w:rFonts w:ascii="Courier New" w:hAnsi="Courier New"/>
      </w:rPr>
    </w:lvl>
    <w:lvl w:ilvl="8" w:tplc="E0FA9AB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0EEA765C">
      <w:start w:val="1"/>
      <w:numFmt w:val="bullet"/>
      <w:lvlText w:val=""/>
      <w:lvlPicBulletId w:val="0"/>
      <w:lvlJc w:val="left"/>
      <w:pPr>
        <w:ind w:left="720" w:hanging="360"/>
      </w:pPr>
      <w:rPr>
        <w:rFonts w:ascii="Symbol" w:hAnsi="Symbol"/>
        <w:sz w:val="25"/>
      </w:rPr>
    </w:lvl>
    <w:lvl w:ilvl="1" w:tplc="48B00D76">
      <w:start w:val="1"/>
      <w:numFmt w:val="bullet"/>
      <w:lvlText w:val="o"/>
      <w:lvlJc w:val="left"/>
      <w:pPr>
        <w:tabs>
          <w:tab w:val="num" w:pos="1440"/>
        </w:tabs>
        <w:ind w:left="1440" w:hanging="360"/>
      </w:pPr>
      <w:rPr>
        <w:rFonts w:ascii="Courier New" w:hAnsi="Courier New"/>
      </w:rPr>
    </w:lvl>
    <w:lvl w:ilvl="2" w:tplc="AF1C357C">
      <w:start w:val="1"/>
      <w:numFmt w:val="bullet"/>
      <w:lvlText w:val=""/>
      <w:lvlJc w:val="left"/>
      <w:pPr>
        <w:tabs>
          <w:tab w:val="num" w:pos="2160"/>
        </w:tabs>
        <w:ind w:left="2160" w:hanging="360"/>
      </w:pPr>
      <w:rPr>
        <w:rFonts w:ascii="Wingdings" w:hAnsi="Wingdings"/>
      </w:rPr>
    </w:lvl>
    <w:lvl w:ilvl="3" w:tplc="601EE810">
      <w:start w:val="1"/>
      <w:numFmt w:val="bullet"/>
      <w:lvlText w:val=""/>
      <w:lvlJc w:val="left"/>
      <w:pPr>
        <w:tabs>
          <w:tab w:val="num" w:pos="2880"/>
        </w:tabs>
        <w:ind w:left="2880" w:hanging="360"/>
      </w:pPr>
      <w:rPr>
        <w:rFonts w:ascii="Symbol" w:hAnsi="Symbol"/>
      </w:rPr>
    </w:lvl>
    <w:lvl w:ilvl="4" w:tplc="39F6E6C4">
      <w:start w:val="1"/>
      <w:numFmt w:val="bullet"/>
      <w:lvlText w:val="o"/>
      <w:lvlJc w:val="left"/>
      <w:pPr>
        <w:tabs>
          <w:tab w:val="num" w:pos="3600"/>
        </w:tabs>
        <w:ind w:left="3600" w:hanging="360"/>
      </w:pPr>
      <w:rPr>
        <w:rFonts w:ascii="Courier New" w:hAnsi="Courier New"/>
      </w:rPr>
    </w:lvl>
    <w:lvl w:ilvl="5" w:tplc="6BC2538C">
      <w:start w:val="1"/>
      <w:numFmt w:val="bullet"/>
      <w:lvlText w:val=""/>
      <w:lvlJc w:val="left"/>
      <w:pPr>
        <w:tabs>
          <w:tab w:val="num" w:pos="4320"/>
        </w:tabs>
        <w:ind w:left="4320" w:hanging="360"/>
      </w:pPr>
      <w:rPr>
        <w:rFonts w:ascii="Wingdings" w:hAnsi="Wingdings"/>
      </w:rPr>
    </w:lvl>
    <w:lvl w:ilvl="6" w:tplc="74401D72">
      <w:start w:val="1"/>
      <w:numFmt w:val="bullet"/>
      <w:lvlText w:val=""/>
      <w:lvlJc w:val="left"/>
      <w:pPr>
        <w:tabs>
          <w:tab w:val="num" w:pos="5040"/>
        </w:tabs>
        <w:ind w:left="5040" w:hanging="360"/>
      </w:pPr>
      <w:rPr>
        <w:rFonts w:ascii="Symbol" w:hAnsi="Symbol"/>
      </w:rPr>
    </w:lvl>
    <w:lvl w:ilvl="7" w:tplc="1ADA8DD4">
      <w:start w:val="1"/>
      <w:numFmt w:val="bullet"/>
      <w:lvlText w:val="o"/>
      <w:lvlJc w:val="left"/>
      <w:pPr>
        <w:tabs>
          <w:tab w:val="num" w:pos="5760"/>
        </w:tabs>
        <w:ind w:left="5760" w:hanging="360"/>
      </w:pPr>
      <w:rPr>
        <w:rFonts w:ascii="Courier New" w:hAnsi="Courier New"/>
      </w:rPr>
    </w:lvl>
    <w:lvl w:ilvl="8" w:tplc="838AAE92">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3828AB38">
      <w:start w:val="1"/>
      <w:numFmt w:val="bullet"/>
      <w:lvlText w:val=""/>
      <w:lvlPicBulletId w:val="0"/>
      <w:lvlJc w:val="left"/>
      <w:pPr>
        <w:ind w:left="720" w:hanging="360"/>
      </w:pPr>
      <w:rPr>
        <w:rFonts w:ascii="Symbol" w:hAnsi="Symbol"/>
        <w:sz w:val="25"/>
      </w:rPr>
    </w:lvl>
    <w:lvl w:ilvl="1" w:tplc="279E63DE">
      <w:start w:val="1"/>
      <w:numFmt w:val="bullet"/>
      <w:lvlText w:val="o"/>
      <w:lvlJc w:val="left"/>
      <w:pPr>
        <w:tabs>
          <w:tab w:val="num" w:pos="1440"/>
        </w:tabs>
        <w:ind w:left="1440" w:hanging="360"/>
      </w:pPr>
      <w:rPr>
        <w:rFonts w:ascii="Courier New" w:hAnsi="Courier New"/>
      </w:rPr>
    </w:lvl>
    <w:lvl w:ilvl="2" w:tplc="9E5C980A">
      <w:start w:val="1"/>
      <w:numFmt w:val="bullet"/>
      <w:lvlText w:val=""/>
      <w:lvlJc w:val="left"/>
      <w:pPr>
        <w:tabs>
          <w:tab w:val="num" w:pos="2160"/>
        </w:tabs>
        <w:ind w:left="2160" w:hanging="360"/>
      </w:pPr>
      <w:rPr>
        <w:rFonts w:ascii="Wingdings" w:hAnsi="Wingdings"/>
      </w:rPr>
    </w:lvl>
    <w:lvl w:ilvl="3" w:tplc="20FE2D42">
      <w:start w:val="1"/>
      <w:numFmt w:val="bullet"/>
      <w:lvlText w:val=""/>
      <w:lvlJc w:val="left"/>
      <w:pPr>
        <w:tabs>
          <w:tab w:val="num" w:pos="2880"/>
        </w:tabs>
        <w:ind w:left="2880" w:hanging="360"/>
      </w:pPr>
      <w:rPr>
        <w:rFonts w:ascii="Symbol" w:hAnsi="Symbol"/>
      </w:rPr>
    </w:lvl>
    <w:lvl w:ilvl="4" w:tplc="CA60568A">
      <w:start w:val="1"/>
      <w:numFmt w:val="bullet"/>
      <w:lvlText w:val="o"/>
      <w:lvlJc w:val="left"/>
      <w:pPr>
        <w:tabs>
          <w:tab w:val="num" w:pos="3600"/>
        </w:tabs>
        <w:ind w:left="3600" w:hanging="360"/>
      </w:pPr>
      <w:rPr>
        <w:rFonts w:ascii="Courier New" w:hAnsi="Courier New"/>
      </w:rPr>
    </w:lvl>
    <w:lvl w:ilvl="5" w:tplc="416ADBAE">
      <w:start w:val="1"/>
      <w:numFmt w:val="bullet"/>
      <w:lvlText w:val=""/>
      <w:lvlJc w:val="left"/>
      <w:pPr>
        <w:tabs>
          <w:tab w:val="num" w:pos="4320"/>
        </w:tabs>
        <w:ind w:left="4320" w:hanging="360"/>
      </w:pPr>
      <w:rPr>
        <w:rFonts w:ascii="Wingdings" w:hAnsi="Wingdings"/>
      </w:rPr>
    </w:lvl>
    <w:lvl w:ilvl="6" w:tplc="3326ABD6">
      <w:start w:val="1"/>
      <w:numFmt w:val="bullet"/>
      <w:lvlText w:val=""/>
      <w:lvlJc w:val="left"/>
      <w:pPr>
        <w:tabs>
          <w:tab w:val="num" w:pos="5040"/>
        </w:tabs>
        <w:ind w:left="5040" w:hanging="360"/>
      </w:pPr>
      <w:rPr>
        <w:rFonts w:ascii="Symbol" w:hAnsi="Symbol"/>
      </w:rPr>
    </w:lvl>
    <w:lvl w:ilvl="7" w:tplc="9E1874AE">
      <w:start w:val="1"/>
      <w:numFmt w:val="bullet"/>
      <w:lvlText w:val="o"/>
      <w:lvlJc w:val="left"/>
      <w:pPr>
        <w:tabs>
          <w:tab w:val="num" w:pos="5760"/>
        </w:tabs>
        <w:ind w:left="5760" w:hanging="360"/>
      </w:pPr>
      <w:rPr>
        <w:rFonts w:ascii="Courier New" w:hAnsi="Courier New"/>
      </w:rPr>
    </w:lvl>
    <w:lvl w:ilvl="8" w:tplc="BECEA0B6">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D85E35D4">
      <w:start w:val="1"/>
      <w:numFmt w:val="bullet"/>
      <w:lvlText w:val=""/>
      <w:lvlPicBulletId w:val="0"/>
      <w:lvlJc w:val="left"/>
      <w:pPr>
        <w:ind w:left="720" w:hanging="360"/>
      </w:pPr>
      <w:rPr>
        <w:rFonts w:ascii="Symbol" w:hAnsi="Symbol"/>
        <w:sz w:val="25"/>
      </w:rPr>
    </w:lvl>
    <w:lvl w:ilvl="1" w:tplc="7E8E97F8">
      <w:start w:val="1"/>
      <w:numFmt w:val="bullet"/>
      <w:lvlText w:val="o"/>
      <w:lvlJc w:val="left"/>
      <w:pPr>
        <w:tabs>
          <w:tab w:val="num" w:pos="1440"/>
        </w:tabs>
        <w:ind w:left="1440" w:hanging="360"/>
      </w:pPr>
      <w:rPr>
        <w:rFonts w:ascii="Courier New" w:hAnsi="Courier New"/>
      </w:rPr>
    </w:lvl>
    <w:lvl w:ilvl="2" w:tplc="7C9CDAAE">
      <w:start w:val="1"/>
      <w:numFmt w:val="bullet"/>
      <w:lvlText w:val=""/>
      <w:lvlJc w:val="left"/>
      <w:pPr>
        <w:tabs>
          <w:tab w:val="num" w:pos="2160"/>
        </w:tabs>
        <w:ind w:left="2160" w:hanging="360"/>
      </w:pPr>
      <w:rPr>
        <w:rFonts w:ascii="Wingdings" w:hAnsi="Wingdings"/>
      </w:rPr>
    </w:lvl>
    <w:lvl w:ilvl="3" w:tplc="E29885F0">
      <w:start w:val="1"/>
      <w:numFmt w:val="bullet"/>
      <w:lvlText w:val=""/>
      <w:lvlJc w:val="left"/>
      <w:pPr>
        <w:tabs>
          <w:tab w:val="num" w:pos="2880"/>
        </w:tabs>
        <w:ind w:left="2880" w:hanging="360"/>
      </w:pPr>
      <w:rPr>
        <w:rFonts w:ascii="Symbol" w:hAnsi="Symbol"/>
      </w:rPr>
    </w:lvl>
    <w:lvl w:ilvl="4" w:tplc="C8701FCC">
      <w:start w:val="1"/>
      <w:numFmt w:val="bullet"/>
      <w:lvlText w:val="o"/>
      <w:lvlJc w:val="left"/>
      <w:pPr>
        <w:tabs>
          <w:tab w:val="num" w:pos="3600"/>
        </w:tabs>
        <w:ind w:left="3600" w:hanging="360"/>
      </w:pPr>
      <w:rPr>
        <w:rFonts w:ascii="Courier New" w:hAnsi="Courier New"/>
      </w:rPr>
    </w:lvl>
    <w:lvl w:ilvl="5" w:tplc="558EB4E8">
      <w:start w:val="1"/>
      <w:numFmt w:val="bullet"/>
      <w:lvlText w:val=""/>
      <w:lvlJc w:val="left"/>
      <w:pPr>
        <w:tabs>
          <w:tab w:val="num" w:pos="4320"/>
        </w:tabs>
        <w:ind w:left="4320" w:hanging="360"/>
      </w:pPr>
      <w:rPr>
        <w:rFonts w:ascii="Wingdings" w:hAnsi="Wingdings"/>
      </w:rPr>
    </w:lvl>
    <w:lvl w:ilvl="6" w:tplc="C616C23A">
      <w:start w:val="1"/>
      <w:numFmt w:val="bullet"/>
      <w:lvlText w:val=""/>
      <w:lvlJc w:val="left"/>
      <w:pPr>
        <w:tabs>
          <w:tab w:val="num" w:pos="5040"/>
        </w:tabs>
        <w:ind w:left="5040" w:hanging="360"/>
      </w:pPr>
      <w:rPr>
        <w:rFonts w:ascii="Symbol" w:hAnsi="Symbol"/>
      </w:rPr>
    </w:lvl>
    <w:lvl w:ilvl="7" w:tplc="A678E2AA">
      <w:start w:val="1"/>
      <w:numFmt w:val="bullet"/>
      <w:lvlText w:val="o"/>
      <w:lvlJc w:val="left"/>
      <w:pPr>
        <w:tabs>
          <w:tab w:val="num" w:pos="5760"/>
        </w:tabs>
        <w:ind w:left="5760" w:hanging="360"/>
      </w:pPr>
      <w:rPr>
        <w:rFonts w:ascii="Courier New" w:hAnsi="Courier New"/>
      </w:rPr>
    </w:lvl>
    <w:lvl w:ilvl="8" w:tplc="4162A0A6">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D32E2BE2">
      <w:start w:val="1"/>
      <w:numFmt w:val="bullet"/>
      <w:lvlText w:val=""/>
      <w:lvlPicBulletId w:val="0"/>
      <w:lvlJc w:val="left"/>
      <w:pPr>
        <w:ind w:left="720" w:hanging="360"/>
      </w:pPr>
      <w:rPr>
        <w:rFonts w:ascii="Symbol" w:hAnsi="Symbol"/>
        <w:sz w:val="25"/>
      </w:rPr>
    </w:lvl>
    <w:lvl w:ilvl="1" w:tplc="F8B61776">
      <w:start w:val="1"/>
      <w:numFmt w:val="bullet"/>
      <w:lvlText w:val="o"/>
      <w:lvlJc w:val="left"/>
      <w:pPr>
        <w:tabs>
          <w:tab w:val="num" w:pos="1440"/>
        </w:tabs>
        <w:ind w:left="1440" w:hanging="360"/>
      </w:pPr>
      <w:rPr>
        <w:rFonts w:ascii="Courier New" w:hAnsi="Courier New"/>
      </w:rPr>
    </w:lvl>
    <w:lvl w:ilvl="2" w:tplc="6E64679A">
      <w:start w:val="1"/>
      <w:numFmt w:val="bullet"/>
      <w:lvlText w:val=""/>
      <w:lvlJc w:val="left"/>
      <w:pPr>
        <w:tabs>
          <w:tab w:val="num" w:pos="2160"/>
        </w:tabs>
        <w:ind w:left="2160" w:hanging="360"/>
      </w:pPr>
      <w:rPr>
        <w:rFonts w:ascii="Wingdings" w:hAnsi="Wingdings"/>
      </w:rPr>
    </w:lvl>
    <w:lvl w:ilvl="3" w:tplc="07B63F3A">
      <w:start w:val="1"/>
      <w:numFmt w:val="bullet"/>
      <w:lvlText w:val=""/>
      <w:lvlJc w:val="left"/>
      <w:pPr>
        <w:tabs>
          <w:tab w:val="num" w:pos="2880"/>
        </w:tabs>
        <w:ind w:left="2880" w:hanging="360"/>
      </w:pPr>
      <w:rPr>
        <w:rFonts w:ascii="Symbol" w:hAnsi="Symbol"/>
      </w:rPr>
    </w:lvl>
    <w:lvl w:ilvl="4" w:tplc="1E4A4130">
      <w:start w:val="1"/>
      <w:numFmt w:val="bullet"/>
      <w:lvlText w:val="o"/>
      <w:lvlJc w:val="left"/>
      <w:pPr>
        <w:tabs>
          <w:tab w:val="num" w:pos="3600"/>
        </w:tabs>
        <w:ind w:left="3600" w:hanging="360"/>
      </w:pPr>
      <w:rPr>
        <w:rFonts w:ascii="Courier New" w:hAnsi="Courier New"/>
      </w:rPr>
    </w:lvl>
    <w:lvl w:ilvl="5" w:tplc="3E36ED1A">
      <w:start w:val="1"/>
      <w:numFmt w:val="bullet"/>
      <w:lvlText w:val=""/>
      <w:lvlJc w:val="left"/>
      <w:pPr>
        <w:tabs>
          <w:tab w:val="num" w:pos="4320"/>
        </w:tabs>
        <w:ind w:left="4320" w:hanging="360"/>
      </w:pPr>
      <w:rPr>
        <w:rFonts w:ascii="Wingdings" w:hAnsi="Wingdings"/>
      </w:rPr>
    </w:lvl>
    <w:lvl w:ilvl="6" w:tplc="BA5C0234">
      <w:start w:val="1"/>
      <w:numFmt w:val="bullet"/>
      <w:lvlText w:val=""/>
      <w:lvlJc w:val="left"/>
      <w:pPr>
        <w:tabs>
          <w:tab w:val="num" w:pos="5040"/>
        </w:tabs>
        <w:ind w:left="5040" w:hanging="360"/>
      </w:pPr>
      <w:rPr>
        <w:rFonts w:ascii="Symbol" w:hAnsi="Symbol"/>
      </w:rPr>
    </w:lvl>
    <w:lvl w:ilvl="7" w:tplc="0638D330">
      <w:start w:val="1"/>
      <w:numFmt w:val="bullet"/>
      <w:lvlText w:val="o"/>
      <w:lvlJc w:val="left"/>
      <w:pPr>
        <w:tabs>
          <w:tab w:val="num" w:pos="5760"/>
        </w:tabs>
        <w:ind w:left="5760" w:hanging="360"/>
      </w:pPr>
      <w:rPr>
        <w:rFonts w:ascii="Courier New" w:hAnsi="Courier New"/>
      </w:rPr>
    </w:lvl>
    <w:lvl w:ilvl="8" w:tplc="8C24A456">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068EDEA0">
      <w:start w:val="1"/>
      <w:numFmt w:val="bullet"/>
      <w:lvlText w:val=""/>
      <w:lvlPicBulletId w:val="0"/>
      <w:lvlJc w:val="left"/>
      <w:pPr>
        <w:ind w:left="720" w:hanging="360"/>
      </w:pPr>
      <w:rPr>
        <w:rFonts w:ascii="Symbol" w:hAnsi="Symbol"/>
        <w:sz w:val="25"/>
      </w:rPr>
    </w:lvl>
    <w:lvl w:ilvl="1" w:tplc="3EC46018">
      <w:start w:val="1"/>
      <w:numFmt w:val="bullet"/>
      <w:lvlText w:val="o"/>
      <w:lvlJc w:val="left"/>
      <w:pPr>
        <w:tabs>
          <w:tab w:val="num" w:pos="1440"/>
        </w:tabs>
        <w:ind w:left="1440" w:hanging="360"/>
      </w:pPr>
      <w:rPr>
        <w:rFonts w:ascii="Courier New" w:hAnsi="Courier New"/>
      </w:rPr>
    </w:lvl>
    <w:lvl w:ilvl="2" w:tplc="F0F0BC28">
      <w:start w:val="1"/>
      <w:numFmt w:val="bullet"/>
      <w:lvlText w:val=""/>
      <w:lvlJc w:val="left"/>
      <w:pPr>
        <w:tabs>
          <w:tab w:val="num" w:pos="2160"/>
        </w:tabs>
        <w:ind w:left="2160" w:hanging="360"/>
      </w:pPr>
      <w:rPr>
        <w:rFonts w:ascii="Wingdings" w:hAnsi="Wingdings"/>
      </w:rPr>
    </w:lvl>
    <w:lvl w:ilvl="3" w:tplc="F41C7FAC">
      <w:start w:val="1"/>
      <w:numFmt w:val="bullet"/>
      <w:lvlText w:val=""/>
      <w:lvlJc w:val="left"/>
      <w:pPr>
        <w:tabs>
          <w:tab w:val="num" w:pos="2880"/>
        </w:tabs>
        <w:ind w:left="2880" w:hanging="360"/>
      </w:pPr>
      <w:rPr>
        <w:rFonts w:ascii="Symbol" w:hAnsi="Symbol"/>
      </w:rPr>
    </w:lvl>
    <w:lvl w:ilvl="4" w:tplc="5F442D32">
      <w:start w:val="1"/>
      <w:numFmt w:val="bullet"/>
      <w:lvlText w:val="o"/>
      <w:lvlJc w:val="left"/>
      <w:pPr>
        <w:tabs>
          <w:tab w:val="num" w:pos="3600"/>
        </w:tabs>
        <w:ind w:left="3600" w:hanging="360"/>
      </w:pPr>
      <w:rPr>
        <w:rFonts w:ascii="Courier New" w:hAnsi="Courier New"/>
      </w:rPr>
    </w:lvl>
    <w:lvl w:ilvl="5" w:tplc="5AACD99C">
      <w:start w:val="1"/>
      <w:numFmt w:val="bullet"/>
      <w:lvlText w:val=""/>
      <w:lvlJc w:val="left"/>
      <w:pPr>
        <w:tabs>
          <w:tab w:val="num" w:pos="4320"/>
        </w:tabs>
        <w:ind w:left="4320" w:hanging="360"/>
      </w:pPr>
      <w:rPr>
        <w:rFonts w:ascii="Wingdings" w:hAnsi="Wingdings"/>
      </w:rPr>
    </w:lvl>
    <w:lvl w:ilvl="6" w:tplc="F0BE4DA0">
      <w:start w:val="1"/>
      <w:numFmt w:val="bullet"/>
      <w:lvlText w:val=""/>
      <w:lvlJc w:val="left"/>
      <w:pPr>
        <w:tabs>
          <w:tab w:val="num" w:pos="5040"/>
        </w:tabs>
        <w:ind w:left="5040" w:hanging="360"/>
      </w:pPr>
      <w:rPr>
        <w:rFonts w:ascii="Symbol" w:hAnsi="Symbol"/>
      </w:rPr>
    </w:lvl>
    <w:lvl w:ilvl="7" w:tplc="5DF018C8">
      <w:start w:val="1"/>
      <w:numFmt w:val="bullet"/>
      <w:lvlText w:val="o"/>
      <w:lvlJc w:val="left"/>
      <w:pPr>
        <w:tabs>
          <w:tab w:val="num" w:pos="5760"/>
        </w:tabs>
        <w:ind w:left="5760" w:hanging="360"/>
      </w:pPr>
      <w:rPr>
        <w:rFonts w:ascii="Courier New" w:hAnsi="Courier New"/>
      </w:rPr>
    </w:lvl>
    <w:lvl w:ilvl="8" w:tplc="10AE67FA">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5B3A1B80">
      <w:start w:val="1"/>
      <w:numFmt w:val="bullet"/>
      <w:lvlText w:val=""/>
      <w:lvlPicBulletId w:val="0"/>
      <w:lvlJc w:val="left"/>
      <w:pPr>
        <w:ind w:left="720" w:hanging="360"/>
      </w:pPr>
      <w:rPr>
        <w:rFonts w:ascii="Symbol" w:hAnsi="Symbol"/>
        <w:sz w:val="25"/>
      </w:rPr>
    </w:lvl>
    <w:lvl w:ilvl="1" w:tplc="6D6C6850">
      <w:start w:val="1"/>
      <w:numFmt w:val="bullet"/>
      <w:lvlText w:val="o"/>
      <w:lvlJc w:val="left"/>
      <w:pPr>
        <w:tabs>
          <w:tab w:val="num" w:pos="1440"/>
        </w:tabs>
        <w:ind w:left="1440" w:hanging="360"/>
      </w:pPr>
      <w:rPr>
        <w:rFonts w:ascii="Courier New" w:hAnsi="Courier New"/>
      </w:rPr>
    </w:lvl>
    <w:lvl w:ilvl="2" w:tplc="526C8770">
      <w:start w:val="1"/>
      <w:numFmt w:val="bullet"/>
      <w:lvlText w:val=""/>
      <w:lvlJc w:val="left"/>
      <w:pPr>
        <w:tabs>
          <w:tab w:val="num" w:pos="2160"/>
        </w:tabs>
        <w:ind w:left="2160" w:hanging="360"/>
      </w:pPr>
      <w:rPr>
        <w:rFonts w:ascii="Wingdings" w:hAnsi="Wingdings"/>
      </w:rPr>
    </w:lvl>
    <w:lvl w:ilvl="3" w:tplc="42809174">
      <w:start w:val="1"/>
      <w:numFmt w:val="bullet"/>
      <w:lvlText w:val=""/>
      <w:lvlJc w:val="left"/>
      <w:pPr>
        <w:tabs>
          <w:tab w:val="num" w:pos="2880"/>
        </w:tabs>
        <w:ind w:left="2880" w:hanging="360"/>
      </w:pPr>
      <w:rPr>
        <w:rFonts w:ascii="Symbol" w:hAnsi="Symbol"/>
      </w:rPr>
    </w:lvl>
    <w:lvl w:ilvl="4" w:tplc="8F923546">
      <w:start w:val="1"/>
      <w:numFmt w:val="bullet"/>
      <w:lvlText w:val="o"/>
      <w:lvlJc w:val="left"/>
      <w:pPr>
        <w:tabs>
          <w:tab w:val="num" w:pos="3600"/>
        </w:tabs>
        <w:ind w:left="3600" w:hanging="360"/>
      </w:pPr>
      <w:rPr>
        <w:rFonts w:ascii="Courier New" w:hAnsi="Courier New"/>
      </w:rPr>
    </w:lvl>
    <w:lvl w:ilvl="5" w:tplc="2FD6A276">
      <w:start w:val="1"/>
      <w:numFmt w:val="bullet"/>
      <w:lvlText w:val=""/>
      <w:lvlJc w:val="left"/>
      <w:pPr>
        <w:tabs>
          <w:tab w:val="num" w:pos="4320"/>
        </w:tabs>
        <w:ind w:left="4320" w:hanging="360"/>
      </w:pPr>
      <w:rPr>
        <w:rFonts w:ascii="Wingdings" w:hAnsi="Wingdings"/>
      </w:rPr>
    </w:lvl>
    <w:lvl w:ilvl="6" w:tplc="097C2BF6">
      <w:start w:val="1"/>
      <w:numFmt w:val="bullet"/>
      <w:lvlText w:val=""/>
      <w:lvlJc w:val="left"/>
      <w:pPr>
        <w:tabs>
          <w:tab w:val="num" w:pos="5040"/>
        </w:tabs>
        <w:ind w:left="5040" w:hanging="360"/>
      </w:pPr>
      <w:rPr>
        <w:rFonts w:ascii="Symbol" w:hAnsi="Symbol"/>
      </w:rPr>
    </w:lvl>
    <w:lvl w:ilvl="7" w:tplc="C1568B80">
      <w:start w:val="1"/>
      <w:numFmt w:val="bullet"/>
      <w:lvlText w:val="o"/>
      <w:lvlJc w:val="left"/>
      <w:pPr>
        <w:tabs>
          <w:tab w:val="num" w:pos="5760"/>
        </w:tabs>
        <w:ind w:left="5760" w:hanging="360"/>
      </w:pPr>
      <w:rPr>
        <w:rFonts w:ascii="Courier New" w:hAnsi="Courier New"/>
      </w:rPr>
    </w:lvl>
    <w:lvl w:ilvl="8" w:tplc="13CA79DE">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D9E4A3C0">
      <w:start w:val="1"/>
      <w:numFmt w:val="bullet"/>
      <w:lvlText w:val=""/>
      <w:lvlJc w:val="left"/>
      <w:pPr>
        <w:ind w:left="720" w:hanging="360"/>
      </w:pPr>
      <w:rPr>
        <w:rFonts w:ascii="Symbol" w:hAnsi="Symbol"/>
        <w:b w:val="0"/>
        <w:bCs w:val="0"/>
      </w:rPr>
    </w:lvl>
    <w:lvl w:ilvl="1" w:tplc="739A5184">
      <w:start w:val="1"/>
      <w:numFmt w:val="bullet"/>
      <w:lvlText w:val="o"/>
      <w:lvlJc w:val="left"/>
      <w:pPr>
        <w:tabs>
          <w:tab w:val="num" w:pos="1440"/>
        </w:tabs>
        <w:ind w:left="1440" w:hanging="360"/>
      </w:pPr>
      <w:rPr>
        <w:rFonts w:ascii="Courier New" w:hAnsi="Courier New"/>
      </w:rPr>
    </w:lvl>
    <w:lvl w:ilvl="2" w:tplc="9A1C9508">
      <w:start w:val="1"/>
      <w:numFmt w:val="bullet"/>
      <w:lvlText w:val=""/>
      <w:lvlJc w:val="left"/>
      <w:pPr>
        <w:tabs>
          <w:tab w:val="num" w:pos="2160"/>
        </w:tabs>
        <w:ind w:left="2160" w:hanging="360"/>
      </w:pPr>
      <w:rPr>
        <w:rFonts w:ascii="Wingdings" w:hAnsi="Wingdings"/>
      </w:rPr>
    </w:lvl>
    <w:lvl w:ilvl="3" w:tplc="CCD6EBE8">
      <w:start w:val="1"/>
      <w:numFmt w:val="bullet"/>
      <w:lvlText w:val=""/>
      <w:lvlJc w:val="left"/>
      <w:pPr>
        <w:tabs>
          <w:tab w:val="num" w:pos="2880"/>
        </w:tabs>
        <w:ind w:left="2880" w:hanging="360"/>
      </w:pPr>
      <w:rPr>
        <w:rFonts w:ascii="Symbol" w:hAnsi="Symbol"/>
      </w:rPr>
    </w:lvl>
    <w:lvl w:ilvl="4" w:tplc="C3DE9766">
      <w:start w:val="1"/>
      <w:numFmt w:val="bullet"/>
      <w:lvlText w:val="o"/>
      <w:lvlJc w:val="left"/>
      <w:pPr>
        <w:tabs>
          <w:tab w:val="num" w:pos="3600"/>
        </w:tabs>
        <w:ind w:left="3600" w:hanging="360"/>
      </w:pPr>
      <w:rPr>
        <w:rFonts w:ascii="Courier New" w:hAnsi="Courier New"/>
      </w:rPr>
    </w:lvl>
    <w:lvl w:ilvl="5" w:tplc="CBB43FD4">
      <w:start w:val="1"/>
      <w:numFmt w:val="bullet"/>
      <w:lvlText w:val=""/>
      <w:lvlJc w:val="left"/>
      <w:pPr>
        <w:tabs>
          <w:tab w:val="num" w:pos="4320"/>
        </w:tabs>
        <w:ind w:left="4320" w:hanging="360"/>
      </w:pPr>
      <w:rPr>
        <w:rFonts w:ascii="Wingdings" w:hAnsi="Wingdings"/>
      </w:rPr>
    </w:lvl>
    <w:lvl w:ilvl="6" w:tplc="2E12C33A">
      <w:start w:val="1"/>
      <w:numFmt w:val="bullet"/>
      <w:lvlText w:val=""/>
      <w:lvlJc w:val="left"/>
      <w:pPr>
        <w:tabs>
          <w:tab w:val="num" w:pos="5040"/>
        </w:tabs>
        <w:ind w:left="5040" w:hanging="360"/>
      </w:pPr>
      <w:rPr>
        <w:rFonts w:ascii="Symbol" w:hAnsi="Symbol"/>
      </w:rPr>
    </w:lvl>
    <w:lvl w:ilvl="7" w:tplc="374838D0">
      <w:start w:val="1"/>
      <w:numFmt w:val="bullet"/>
      <w:lvlText w:val="o"/>
      <w:lvlJc w:val="left"/>
      <w:pPr>
        <w:tabs>
          <w:tab w:val="num" w:pos="5760"/>
        </w:tabs>
        <w:ind w:left="5760" w:hanging="360"/>
      </w:pPr>
      <w:rPr>
        <w:rFonts w:ascii="Courier New" w:hAnsi="Courier New"/>
      </w:rPr>
    </w:lvl>
    <w:lvl w:ilvl="8" w:tplc="CAD28BE2">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5"/>
    <w:multiLevelType w:val="hybridMultilevel"/>
    <w:tmpl w:val="00000025"/>
    <w:lvl w:ilvl="0" w:tplc="D34A6802">
      <w:start w:val="1"/>
      <w:numFmt w:val="bullet"/>
      <w:lvlText w:val=""/>
      <w:lvlPicBulletId w:val="0"/>
      <w:lvlJc w:val="left"/>
      <w:pPr>
        <w:ind w:left="720" w:hanging="360"/>
      </w:pPr>
      <w:rPr>
        <w:rFonts w:ascii="Symbol" w:hAnsi="Symbol"/>
        <w:sz w:val="25"/>
      </w:rPr>
    </w:lvl>
    <w:lvl w:ilvl="1" w:tplc="73167EDA">
      <w:start w:val="1"/>
      <w:numFmt w:val="bullet"/>
      <w:lvlText w:val="o"/>
      <w:lvlJc w:val="left"/>
      <w:pPr>
        <w:tabs>
          <w:tab w:val="num" w:pos="1440"/>
        </w:tabs>
        <w:ind w:left="1440" w:hanging="360"/>
      </w:pPr>
      <w:rPr>
        <w:rFonts w:ascii="Courier New" w:hAnsi="Courier New"/>
      </w:rPr>
    </w:lvl>
    <w:lvl w:ilvl="2" w:tplc="DEE21D0E">
      <w:start w:val="1"/>
      <w:numFmt w:val="bullet"/>
      <w:lvlText w:val=""/>
      <w:lvlJc w:val="left"/>
      <w:pPr>
        <w:tabs>
          <w:tab w:val="num" w:pos="2160"/>
        </w:tabs>
        <w:ind w:left="2160" w:hanging="360"/>
      </w:pPr>
      <w:rPr>
        <w:rFonts w:ascii="Wingdings" w:hAnsi="Wingdings"/>
      </w:rPr>
    </w:lvl>
    <w:lvl w:ilvl="3" w:tplc="294E19A8">
      <w:start w:val="1"/>
      <w:numFmt w:val="bullet"/>
      <w:lvlText w:val=""/>
      <w:lvlJc w:val="left"/>
      <w:pPr>
        <w:tabs>
          <w:tab w:val="num" w:pos="2880"/>
        </w:tabs>
        <w:ind w:left="2880" w:hanging="360"/>
      </w:pPr>
      <w:rPr>
        <w:rFonts w:ascii="Symbol" w:hAnsi="Symbol"/>
      </w:rPr>
    </w:lvl>
    <w:lvl w:ilvl="4" w:tplc="A5B0EA9A">
      <w:start w:val="1"/>
      <w:numFmt w:val="bullet"/>
      <w:lvlText w:val="o"/>
      <w:lvlJc w:val="left"/>
      <w:pPr>
        <w:tabs>
          <w:tab w:val="num" w:pos="3600"/>
        </w:tabs>
        <w:ind w:left="3600" w:hanging="360"/>
      </w:pPr>
      <w:rPr>
        <w:rFonts w:ascii="Courier New" w:hAnsi="Courier New"/>
      </w:rPr>
    </w:lvl>
    <w:lvl w:ilvl="5" w:tplc="C65C32B8">
      <w:start w:val="1"/>
      <w:numFmt w:val="bullet"/>
      <w:lvlText w:val=""/>
      <w:lvlJc w:val="left"/>
      <w:pPr>
        <w:tabs>
          <w:tab w:val="num" w:pos="4320"/>
        </w:tabs>
        <w:ind w:left="4320" w:hanging="360"/>
      </w:pPr>
      <w:rPr>
        <w:rFonts w:ascii="Wingdings" w:hAnsi="Wingdings"/>
      </w:rPr>
    </w:lvl>
    <w:lvl w:ilvl="6" w:tplc="49281C0E">
      <w:start w:val="1"/>
      <w:numFmt w:val="bullet"/>
      <w:lvlText w:val=""/>
      <w:lvlJc w:val="left"/>
      <w:pPr>
        <w:tabs>
          <w:tab w:val="num" w:pos="5040"/>
        </w:tabs>
        <w:ind w:left="5040" w:hanging="360"/>
      </w:pPr>
      <w:rPr>
        <w:rFonts w:ascii="Symbol" w:hAnsi="Symbol"/>
      </w:rPr>
    </w:lvl>
    <w:lvl w:ilvl="7" w:tplc="9B0E0274">
      <w:start w:val="1"/>
      <w:numFmt w:val="bullet"/>
      <w:lvlText w:val="o"/>
      <w:lvlJc w:val="left"/>
      <w:pPr>
        <w:tabs>
          <w:tab w:val="num" w:pos="5760"/>
        </w:tabs>
        <w:ind w:left="5760" w:hanging="360"/>
      </w:pPr>
      <w:rPr>
        <w:rFonts w:ascii="Courier New" w:hAnsi="Courier New"/>
      </w:rPr>
    </w:lvl>
    <w:lvl w:ilvl="8" w:tplc="5D8C54D6">
      <w:start w:val="1"/>
      <w:numFmt w:val="bullet"/>
      <w:lvlText w:val=""/>
      <w:lvlJc w:val="left"/>
      <w:pPr>
        <w:tabs>
          <w:tab w:val="num" w:pos="6480"/>
        </w:tabs>
        <w:ind w:left="6480" w:hanging="360"/>
      </w:pPr>
      <w:rPr>
        <w:rFonts w:ascii="Wingdings" w:hAnsi="Wingdings"/>
      </w:rPr>
    </w:lvl>
  </w:abstractNum>
  <w:abstractNum w:abstractNumId="37" w15:restartNumberingAfterBreak="0">
    <w:nsid w:val="0086511C"/>
    <w:multiLevelType w:val="hybridMultilevel"/>
    <w:tmpl w:val="A732A496"/>
    <w:lvl w:ilvl="0" w:tplc="EB3E5C62">
      <w:start w:val="1"/>
      <w:numFmt w:val="bullet"/>
      <w:lvlText w:val=""/>
      <w:lvlPicBulletId w:val="0"/>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01845D54"/>
    <w:multiLevelType w:val="hybridMultilevel"/>
    <w:tmpl w:val="51BC1ACC"/>
    <w:lvl w:ilvl="0" w:tplc="7C7E56F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A84D09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ADC65C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794D1E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60002A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06E510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A5C2C5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E566EC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BCA3B7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03AD2E67"/>
    <w:multiLevelType w:val="hybridMultilevel"/>
    <w:tmpl w:val="CC78B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1" w15:restartNumberingAfterBreak="0">
    <w:nsid w:val="056C3622"/>
    <w:multiLevelType w:val="hybridMultilevel"/>
    <w:tmpl w:val="B450F9DA"/>
    <w:lvl w:ilvl="0" w:tplc="EE5AB562">
      <w:start w:val="1"/>
      <w:numFmt w:val="bullet"/>
      <w:pStyle w:val="7DO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05DC6CF0"/>
    <w:multiLevelType w:val="hybridMultilevel"/>
    <w:tmpl w:val="28049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08170B43"/>
    <w:multiLevelType w:val="hybridMultilevel"/>
    <w:tmpl w:val="6B38AAE0"/>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44" w15:restartNumberingAfterBreak="0">
    <w:nsid w:val="084734B5"/>
    <w:multiLevelType w:val="hybridMultilevel"/>
    <w:tmpl w:val="95DC9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09A532F2"/>
    <w:multiLevelType w:val="hybridMultilevel"/>
    <w:tmpl w:val="5086AB1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46" w15:restartNumberingAfterBreak="0">
    <w:nsid w:val="09F240CC"/>
    <w:multiLevelType w:val="hybridMultilevel"/>
    <w:tmpl w:val="4A68F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0AB73852"/>
    <w:multiLevelType w:val="hybridMultilevel"/>
    <w:tmpl w:val="A51E1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0BE50F0A"/>
    <w:multiLevelType w:val="hybridMultilevel"/>
    <w:tmpl w:val="F62A6372"/>
    <w:lvl w:ilvl="0" w:tplc="99C0C8D0">
      <w:start w:val="1"/>
      <w:numFmt w:val="bullet"/>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9" w15:restartNumberingAfterBreak="0">
    <w:nsid w:val="0C055A6A"/>
    <w:multiLevelType w:val="hybridMultilevel"/>
    <w:tmpl w:val="A86CA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51" w15:restartNumberingAfterBreak="0">
    <w:nsid w:val="113676A5"/>
    <w:multiLevelType w:val="hybridMultilevel"/>
    <w:tmpl w:val="E57207D6"/>
    <w:lvl w:ilvl="0" w:tplc="BD7CE30E">
      <w:start w:val="1"/>
      <w:numFmt w:val="bullet"/>
      <w:lvlText w:val=""/>
      <w:lvlPicBulletId w:val="0"/>
      <w:lvlJc w:val="left"/>
      <w:pPr>
        <w:ind w:left="799" w:hanging="360"/>
      </w:pPr>
      <w:rPr>
        <w:rFonts w:ascii="Symbol" w:hAnsi="Symbol"/>
        <w:sz w:val="25"/>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52" w15:restartNumberingAfterBreak="0">
    <w:nsid w:val="11BA485F"/>
    <w:multiLevelType w:val="hybridMultilevel"/>
    <w:tmpl w:val="6AF21DF8"/>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53" w15:restartNumberingAfterBreak="0">
    <w:nsid w:val="12904127"/>
    <w:multiLevelType w:val="hybridMultilevel"/>
    <w:tmpl w:val="622CC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1978364C"/>
    <w:multiLevelType w:val="hybridMultilevel"/>
    <w:tmpl w:val="62ACB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198079D8"/>
    <w:multiLevelType w:val="hybridMultilevel"/>
    <w:tmpl w:val="29FE79CE"/>
    <w:lvl w:ilvl="0" w:tplc="4BBA83EA">
      <w:start w:val="7"/>
      <w:numFmt w:val="decimal"/>
      <w:lvlText w:val="%1."/>
      <w:lvlJc w:val="left"/>
      <w:pPr>
        <w:ind w:left="720"/>
      </w:pPr>
      <w:rPr>
        <w:rFonts w:ascii="Trebuchet MS" w:eastAsia="Trebuchet MS" w:hAnsi="Trebuchet MS" w:cs="Trebuchet MS"/>
        <w:b/>
        <w:bCs/>
        <w:i w:val="0"/>
        <w:strike w:val="0"/>
        <w:dstrike w:val="0"/>
        <w:color w:val="006666"/>
        <w:sz w:val="20"/>
        <w:szCs w:val="20"/>
        <w:u w:val="none" w:color="000000"/>
        <w:bdr w:val="none" w:sz="0" w:space="0" w:color="auto"/>
        <w:shd w:val="clear" w:color="auto" w:fill="auto"/>
        <w:vertAlign w:val="baseline"/>
      </w:rPr>
    </w:lvl>
    <w:lvl w:ilvl="1" w:tplc="4342AA22">
      <w:start w:val="1"/>
      <w:numFmt w:val="bullet"/>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CA0F8B2">
      <w:start w:val="1"/>
      <w:numFmt w:val="bullet"/>
      <w:lvlText w:val="▪"/>
      <w:lvlJc w:val="left"/>
      <w:pPr>
        <w:ind w:left="21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09C4F36">
      <w:start w:val="1"/>
      <w:numFmt w:val="bullet"/>
      <w:lvlText w:val="•"/>
      <w:lvlJc w:val="left"/>
      <w:pPr>
        <w:ind w:left="2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45C8E48">
      <w:start w:val="1"/>
      <w:numFmt w:val="bullet"/>
      <w:lvlText w:val="o"/>
      <w:lvlJc w:val="left"/>
      <w:pPr>
        <w:ind w:left="36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87803FC">
      <w:start w:val="1"/>
      <w:numFmt w:val="bullet"/>
      <w:lvlText w:val="▪"/>
      <w:lvlJc w:val="left"/>
      <w:pPr>
        <w:ind w:left="43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8844D6E">
      <w:start w:val="1"/>
      <w:numFmt w:val="bullet"/>
      <w:lvlText w:val="•"/>
      <w:lvlJc w:val="left"/>
      <w:pPr>
        <w:ind w:left="50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BBC7512">
      <w:start w:val="1"/>
      <w:numFmt w:val="bullet"/>
      <w:lvlText w:val="o"/>
      <w:lvlJc w:val="left"/>
      <w:pPr>
        <w:ind w:left="57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5C0523A">
      <w:start w:val="1"/>
      <w:numFmt w:val="bullet"/>
      <w:lvlText w:val="▪"/>
      <w:lvlJc w:val="left"/>
      <w:pPr>
        <w:ind w:left="65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1A654CB5"/>
    <w:multiLevelType w:val="hybridMultilevel"/>
    <w:tmpl w:val="F7482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1AE74CED"/>
    <w:multiLevelType w:val="hybridMultilevel"/>
    <w:tmpl w:val="BC48B2C2"/>
    <w:lvl w:ilvl="0" w:tplc="69848F30">
      <w:start w:val="1"/>
      <w:numFmt w:val="bullet"/>
      <w:lvlText w:val=""/>
      <w:lvlPicBulletId w:val="0"/>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1DBB3FE8"/>
    <w:multiLevelType w:val="hybridMultilevel"/>
    <w:tmpl w:val="EF2E4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1DD952C2"/>
    <w:multiLevelType w:val="hybridMultilevel"/>
    <w:tmpl w:val="30DE3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1F066955"/>
    <w:multiLevelType w:val="hybridMultilevel"/>
    <w:tmpl w:val="4C828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22C04802"/>
    <w:multiLevelType w:val="hybridMultilevel"/>
    <w:tmpl w:val="935000F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3" w15:restartNumberingAfterBreak="0">
    <w:nsid w:val="23ED04F0"/>
    <w:multiLevelType w:val="multilevel"/>
    <w:tmpl w:val="E9B8BA16"/>
    <w:lvl w:ilvl="0">
      <w:start w:val="1"/>
      <w:numFmt w:val="bullet"/>
      <w:lvlText w:val=""/>
      <w:lvlJc w:val="left"/>
      <w:pPr>
        <w:tabs>
          <w:tab w:val="num" w:pos="720"/>
        </w:tabs>
        <w:ind w:left="0" w:firstLine="0"/>
      </w:pPr>
      <w:rPr>
        <w:rFonts w:ascii="Symbol" w:hAnsi="Symbol"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4" w15:restartNumberingAfterBreak="0">
    <w:nsid w:val="290F6C1A"/>
    <w:multiLevelType w:val="hybridMultilevel"/>
    <w:tmpl w:val="DE201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2950249C"/>
    <w:multiLevelType w:val="hybridMultilevel"/>
    <w:tmpl w:val="6A7484A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66" w15:restartNumberingAfterBreak="0">
    <w:nsid w:val="2A7F7A26"/>
    <w:multiLevelType w:val="hybridMultilevel"/>
    <w:tmpl w:val="BCFEED2C"/>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67" w15:restartNumberingAfterBreak="0">
    <w:nsid w:val="2B6A4BD3"/>
    <w:multiLevelType w:val="hybridMultilevel"/>
    <w:tmpl w:val="526C8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2CAA2B1E"/>
    <w:multiLevelType w:val="hybridMultilevel"/>
    <w:tmpl w:val="A93CC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2DB95300"/>
    <w:multiLevelType w:val="multilevel"/>
    <w:tmpl w:val="F5D6C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E150E9D"/>
    <w:multiLevelType w:val="hybridMultilevel"/>
    <w:tmpl w:val="9A9254C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71" w15:restartNumberingAfterBreak="0">
    <w:nsid w:val="2F2259A7"/>
    <w:multiLevelType w:val="hybridMultilevel"/>
    <w:tmpl w:val="03FC1DA4"/>
    <w:lvl w:ilvl="0" w:tplc="925A09C4">
      <w:start w:val="10"/>
      <w:numFmt w:val="bullet"/>
      <w:lvlText w:val="-"/>
      <w:lvlJc w:val="left"/>
      <w:pPr>
        <w:ind w:left="1800" w:hanging="360"/>
      </w:pPr>
      <w:rPr>
        <w:rFonts w:ascii="Trebuchet MS" w:eastAsia="Trebuchet MS" w:hAnsi="Trebuchet MS" w:cs="Trebuchet M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2" w15:restartNumberingAfterBreak="0">
    <w:nsid w:val="2F3D045D"/>
    <w:multiLevelType w:val="hybridMultilevel"/>
    <w:tmpl w:val="0AD8711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73" w15:restartNumberingAfterBreak="0">
    <w:nsid w:val="301B256E"/>
    <w:multiLevelType w:val="hybridMultilevel"/>
    <w:tmpl w:val="43A8D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30A744CC"/>
    <w:multiLevelType w:val="hybridMultilevel"/>
    <w:tmpl w:val="F8381512"/>
    <w:lvl w:ilvl="0" w:tplc="A69AD154">
      <w:start w:val="1"/>
      <w:numFmt w:val="decimal"/>
      <w:lvlText w:val="%1."/>
      <w:lvlJc w:val="left"/>
      <w:pPr>
        <w:ind w:left="668"/>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1E1679BE">
      <w:start w:val="1"/>
      <w:numFmt w:val="lowerLetter"/>
      <w:lvlText w:val="%2"/>
      <w:lvlJc w:val="left"/>
      <w:pPr>
        <w:ind w:left="130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EA64B1C2">
      <w:start w:val="1"/>
      <w:numFmt w:val="lowerRoman"/>
      <w:lvlText w:val="%3"/>
      <w:lvlJc w:val="left"/>
      <w:pPr>
        <w:ind w:left="202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DDD0F33A">
      <w:start w:val="1"/>
      <w:numFmt w:val="decimal"/>
      <w:lvlText w:val="%4"/>
      <w:lvlJc w:val="left"/>
      <w:pPr>
        <w:ind w:left="274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C20E3212">
      <w:start w:val="1"/>
      <w:numFmt w:val="lowerLetter"/>
      <w:lvlText w:val="%5"/>
      <w:lvlJc w:val="left"/>
      <w:pPr>
        <w:ind w:left="346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56CA0D4E">
      <w:start w:val="1"/>
      <w:numFmt w:val="lowerRoman"/>
      <w:lvlText w:val="%6"/>
      <w:lvlJc w:val="left"/>
      <w:pPr>
        <w:ind w:left="418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EBC68948">
      <w:start w:val="1"/>
      <w:numFmt w:val="decimal"/>
      <w:lvlText w:val="%7"/>
      <w:lvlJc w:val="left"/>
      <w:pPr>
        <w:ind w:left="490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1E6C7990">
      <w:start w:val="1"/>
      <w:numFmt w:val="lowerLetter"/>
      <w:lvlText w:val="%8"/>
      <w:lvlJc w:val="left"/>
      <w:pPr>
        <w:ind w:left="562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224064BC">
      <w:start w:val="1"/>
      <w:numFmt w:val="lowerRoman"/>
      <w:lvlText w:val="%9"/>
      <w:lvlJc w:val="left"/>
      <w:pPr>
        <w:ind w:left="634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75" w15:restartNumberingAfterBreak="0">
    <w:nsid w:val="31D50835"/>
    <w:multiLevelType w:val="hybridMultilevel"/>
    <w:tmpl w:val="24704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32674F7B"/>
    <w:multiLevelType w:val="hybridMultilevel"/>
    <w:tmpl w:val="B9846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32C433CD"/>
    <w:multiLevelType w:val="hybridMultilevel"/>
    <w:tmpl w:val="F3ACC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33382AAA"/>
    <w:multiLevelType w:val="hybridMultilevel"/>
    <w:tmpl w:val="D9122890"/>
    <w:lvl w:ilvl="0" w:tplc="9CF28CC2">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26E880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5320F66">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DCE0BF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2B4734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07CA31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D36BA8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24E6FC0">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E9C228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9" w15:restartNumberingAfterBreak="0">
    <w:nsid w:val="37FB4A81"/>
    <w:multiLevelType w:val="hybridMultilevel"/>
    <w:tmpl w:val="D5E2E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39204E80"/>
    <w:multiLevelType w:val="hybridMultilevel"/>
    <w:tmpl w:val="A10A9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399A10FF"/>
    <w:multiLevelType w:val="hybridMultilevel"/>
    <w:tmpl w:val="7C28770C"/>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82" w15:restartNumberingAfterBreak="0">
    <w:nsid w:val="3AAC2718"/>
    <w:multiLevelType w:val="hybridMultilevel"/>
    <w:tmpl w:val="E3E69E74"/>
    <w:lvl w:ilvl="0" w:tplc="5378799A">
      <w:start w:val="1"/>
      <w:numFmt w:val="bullet"/>
      <w:lvlText w:val="•"/>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49C3788">
      <w:start w:val="1"/>
      <w:numFmt w:val="bullet"/>
      <w:lvlText w:val="o"/>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CBE7874">
      <w:start w:val="1"/>
      <w:numFmt w:val="bullet"/>
      <w:lvlText w:val="▪"/>
      <w:lvlJc w:val="left"/>
      <w:pPr>
        <w:ind w:left="28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1C60ABE">
      <w:start w:val="1"/>
      <w:numFmt w:val="bullet"/>
      <w:lvlText w:val="•"/>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5C7790">
      <w:start w:val="1"/>
      <w:numFmt w:val="bullet"/>
      <w:lvlText w:val="o"/>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3364210">
      <w:start w:val="1"/>
      <w:numFmt w:val="bullet"/>
      <w:lvlText w:val="▪"/>
      <w:lvlJc w:val="left"/>
      <w:pPr>
        <w:ind w:left="50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BF64CD8">
      <w:start w:val="1"/>
      <w:numFmt w:val="bullet"/>
      <w:lvlText w:val="•"/>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1209638">
      <w:start w:val="1"/>
      <w:numFmt w:val="bullet"/>
      <w:lvlText w:val="o"/>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87CA9CE">
      <w:start w:val="1"/>
      <w:numFmt w:val="bullet"/>
      <w:lvlText w:val="▪"/>
      <w:lvlJc w:val="left"/>
      <w:pPr>
        <w:ind w:left="72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3" w15:restartNumberingAfterBreak="0">
    <w:nsid w:val="3C8E66A0"/>
    <w:multiLevelType w:val="hybridMultilevel"/>
    <w:tmpl w:val="9DECF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3CE678F6"/>
    <w:multiLevelType w:val="hybridMultilevel"/>
    <w:tmpl w:val="B476A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3D1228E7"/>
    <w:multiLevelType w:val="hybridMultilevel"/>
    <w:tmpl w:val="01CC52E2"/>
    <w:lvl w:ilvl="0" w:tplc="08090001">
      <w:start w:val="1"/>
      <w:numFmt w:val="bullet"/>
      <w:lvlText w:val=""/>
      <w:lvlJc w:val="left"/>
      <w:pPr>
        <w:ind w:left="799" w:hanging="360"/>
      </w:pPr>
      <w:rPr>
        <w:rFonts w:ascii="Symbol" w:hAnsi="Symbol" w:hint="default"/>
        <w:sz w:val="25"/>
      </w:rPr>
    </w:lvl>
    <w:lvl w:ilvl="1" w:tplc="FFFFFFFF" w:tentative="1">
      <w:start w:val="1"/>
      <w:numFmt w:val="bullet"/>
      <w:lvlText w:val="o"/>
      <w:lvlJc w:val="left"/>
      <w:pPr>
        <w:ind w:left="1519" w:hanging="360"/>
      </w:pPr>
      <w:rPr>
        <w:rFonts w:ascii="Courier New" w:hAnsi="Courier New" w:cs="Courier New" w:hint="default"/>
      </w:rPr>
    </w:lvl>
    <w:lvl w:ilvl="2" w:tplc="FFFFFFFF" w:tentative="1">
      <w:start w:val="1"/>
      <w:numFmt w:val="bullet"/>
      <w:lvlText w:val=""/>
      <w:lvlJc w:val="left"/>
      <w:pPr>
        <w:ind w:left="2239" w:hanging="360"/>
      </w:pPr>
      <w:rPr>
        <w:rFonts w:ascii="Wingdings" w:hAnsi="Wingdings" w:hint="default"/>
      </w:rPr>
    </w:lvl>
    <w:lvl w:ilvl="3" w:tplc="FFFFFFFF" w:tentative="1">
      <w:start w:val="1"/>
      <w:numFmt w:val="bullet"/>
      <w:lvlText w:val=""/>
      <w:lvlJc w:val="left"/>
      <w:pPr>
        <w:ind w:left="2959" w:hanging="360"/>
      </w:pPr>
      <w:rPr>
        <w:rFonts w:ascii="Symbol" w:hAnsi="Symbol" w:hint="default"/>
      </w:rPr>
    </w:lvl>
    <w:lvl w:ilvl="4" w:tplc="FFFFFFFF" w:tentative="1">
      <w:start w:val="1"/>
      <w:numFmt w:val="bullet"/>
      <w:lvlText w:val="o"/>
      <w:lvlJc w:val="left"/>
      <w:pPr>
        <w:ind w:left="3679" w:hanging="360"/>
      </w:pPr>
      <w:rPr>
        <w:rFonts w:ascii="Courier New" w:hAnsi="Courier New" w:cs="Courier New" w:hint="default"/>
      </w:rPr>
    </w:lvl>
    <w:lvl w:ilvl="5" w:tplc="FFFFFFFF" w:tentative="1">
      <w:start w:val="1"/>
      <w:numFmt w:val="bullet"/>
      <w:lvlText w:val=""/>
      <w:lvlJc w:val="left"/>
      <w:pPr>
        <w:ind w:left="4399" w:hanging="360"/>
      </w:pPr>
      <w:rPr>
        <w:rFonts w:ascii="Wingdings" w:hAnsi="Wingdings" w:hint="default"/>
      </w:rPr>
    </w:lvl>
    <w:lvl w:ilvl="6" w:tplc="FFFFFFFF" w:tentative="1">
      <w:start w:val="1"/>
      <w:numFmt w:val="bullet"/>
      <w:lvlText w:val=""/>
      <w:lvlJc w:val="left"/>
      <w:pPr>
        <w:ind w:left="5119" w:hanging="360"/>
      </w:pPr>
      <w:rPr>
        <w:rFonts w:ascii="Symbol" w:hAnsi="Symbol" w:hint="default"/>
      </w:rPr>
    </w:lvl>
    <w:lvl w:ilvl="7" w:tplc="FFFFFFFF" w:tentative="1">
      <w:start w:val="1"/>
      <w:numFmt w:val="bullet"/>
      <w:lvlText w:val="o"/>
      <w:lvlJc w:val="left"/>
      <w:pPr>
        <w:ind w:left="5839" w:hanging="360"/>
      </w:pPr>
      <w:rPr>
        <w:rFonts w:ascii="Courier New" w:hAnsi="Courier New" w:cs="Courier New" w:hint="default"/>
      </w:rPr>
    </w:lvl>
    <w:lvl w:ilvl="8" w:tplc="FFFFFFFF" w:tentative="1">
      <w:start w:val="1"/>
      <w:numFmt w:val="bullet"/>
      <w:lvlText w:val=""/>
      <w:lvlJc w:val="left"/>
      <w:pPr>
        <w:ind w:left="6559" w:hanging="360"/>
      </w:pPr>
      <w:rPr>
        <w:rFonts w:ascii="Wingdings" w:hAnsi="Wingdings" w:hint="default"/>
      </w:rPr>
    </w:lvl>
  </w:abstractNum>
  <w:abstractNum w:abstractNumId="86" w15:restartNumberingAfterBreak="0">
    <w:nsid w:val="3D5A5D23"/>
    <w:multiLevelType w:val="hybridMultilevel"/>
    <w:tmpl w:val="B14C6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42341173"/>
    <w:multiLevelType w:val="hybridMultilevel"/>
    <w:tmpl w:val="1B120726"/>
    <w:lvl w:ilvl="0" w:tplc="BDC4A5D4">
      <w:start w:val="5"/>
      <w:numFmt w:val="decimal"/>
      <w:lvlText w:val="%1."/>
      <w:lvlJc w:val="left"/>
      <w:pPr>
        <w:ind w:left="1328"/>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2940E7F2">
      <w:start w:val="1"/>
      <w:numFmt w:val="lowerLetter"/>
      <w:lvlText w:val="%2"/>
      <w:lvlJc w:val="left"/>
      <w:pPr>
        <w:ind w:left="130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C46E5A2C">
      <w:start w:val="1"/>
      <w:numFmt w:val="lowerRoman"/>
      <w:lvlText w:val="%3"/>
      <w:lvlJc w:val="left"/>
      <w:pPr>
        <w:ind w:left="202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C6B0E666">
      <w:start w:val="1"/>
      <w:numFmt w:val="decimal"/>
      <w:lvlText w:val="%4"/>
      <w:lvlJc w:val="left"/>
      <w:pPr>
        <w:ind w:left="274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69A2EEC6">
      <w:start w:val="1"/>
      <w:numFmt w:val="lowerLetter"/>
      <w:lvlText w:val="%5"/>
      <w:lvlJc w:val="left"/>
      <w:pPr>
        <w:ind w:left="346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D6D8C954">
      <w:start w:val="1"/>
      <w:numFmt w:val="lowerRoman"/>
      <w:lvlText w:val="%6"/>
      <w:lvlJc w:val="left"/>
      <w:pPr>
        <w:ind w:left="418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54DE3C90">
      <w:start w:val="1"/>
      <w:numFmt w:val="decimal"/>
      <w:lvlText w:val="%7"/>
      <w:lvlJc w:val="left"/>
      <w:pPr>
        <w:ind w:left="490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E334BFC0">
      <w:start w:val="1"/>
      <w:numFmt w:val="lowerLetter"/>
      <w:lvlText w:val="%8"/>
      <w:lvlJc w:val="left"/>
      <w:pPr>
        <w:ind w:left="562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CD5CFD9C">
      <w:start w:val="1"/>
      <w:numFmt w:val="lowerRoman"/>
      <w:lvlText w:val="%9"/>
      <w:lvlJc w:val="left"/>
      <w:pPr>
        <w:ind w:left="6341"/>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88" w15:restartNumberingAfterBreak="0">
    <w:nsid w:val="447B623B"/>
    <w:multiLevelType w:val="hybridMultilevel"/>
    <w:tmpl w:val="95A2F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4A253F76"/>
    <w:multiLevelType w:val="hybridMultilevel"/>
    <w:tmpl w:val="ACAE4548"/>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90" w15:restartNumberingAfterBreak="0">
    <w:nsid w:val="4B3F7943"/>
    <w:multiLevelType w:val="hybridMultilevel"/>
    <w:tmpl w:val="9B6C0A34"/>
    <w:lvl w:ilvl="0" w:tplc="08090001">
      <w:start w:val="1"/>
      <w:numFmt w:val="bullet"/>
      <w:lvlText w:val=""/>
      <w:lvlJc w:val="left"/>
      <w:pPr>
        <w:ind w:left="720" w:hanging="360"/>
      </w:pPr>
      <w:rPr>
        <w:rFonts w:ascii="Symbol" w:hAnsi="Symbol" w:hint="default"/>
        <w:sz w:val="2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4B4E2690"/>
    <w:multiLevelType w:val="hybridMultilevel"/>
    <w:tmpl w:val="59CA0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4E461866"/>
    <w:multiLevelType w:val="hybridMultilevel"/>
    <w:tmpl w:val="617C6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4ED74B0B"/>
    <w:multiLevelType w:val="hybridMultilevel"/>
    <w:tmpl w:val="65EC8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52B10863"/>
    <w:multiLevelType w:val="hybridMultilevel"/>
    <w:tmpl w:val="F0021D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6" w15:restartNumberingAfterBreak="0">
    <w:nsid w:val="52E26A84"/>
    <w:multiLevelType w:val="hybridMultilevel"/>
    <w:tmpl w:val="0E344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540B7F94"/>
    <w:multiLevelType w:val="hybridMultilevel"/>
    <w:tmpl w:val="5EDEB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54D95F1E"/>
    <w:multiLevelType w:val="hybridMultilevel"/>
    <w:tmpl w:val="B032E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55CE0E25"/>
    <w:multiLevelType w:val="hybridMultilevel"/>
    <w:tmpl w:val="B158E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56F25521"/>
    <w:multiLevelType w:val="hybridMultilevel"/>
    <w:tmpl w:val="12F4953A"/>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01" w15:restartNumberingAfterBreak="0">
    <w:nsid w:val="57B86F7D"/>
    <w:multiLevelType w:val="multilevel"/>
    <w:tmpl w:val="E06629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84D57BE"/>
    <w:multiLevelType w:val="hybridMultilevel"/>
    <w:tmpl w:val="345409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3" w15:restartNumberingAfterBreak="0">
    <w:nsid w:val="59276D89"/>
    <w:multiLevelType w:val="hybridMultilevel"/>
    <w:tmpl w:val="C1626754"/>
    <w:lvl w:ilvl="0" w:tplc="9730AD6A">
      <w:start w:val="1"/>
      <w:numFmt w:val="bullet"/>
      <w:pStyle w:val="Tablecopybulleted"/>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04" w15:restartNumberingAfterBreak="0">
    <w:nsid w:val="59E0339B"/>
    <w:multiLevelType w:val="hybridMultilevel"/>
    <w:tmpl w:val="0EE0F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5B1205DE"/>
    <w:multiLevelType w:val="hybridMultilevel"/>
    <w:tmpl w:val="70D64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5CE51500"/>
    <w:multiLevelType w:val="multilevel"/>
    <w:tmpl w:val="E9B8BA16"/>
    <w:lvl w:ilvl="0">
      <w:start w:val="1"/>
      <w:numFmt w:val="bullet"/>
      <w:lvlText w:val=""/>
      <w:lvlJc w:val="left"/>
      <w:pPr>
        <w:tabs>
          <w:tab w:val="num" w:pos="720"/>
        </w:tabs>
        <w:ind w:left="0" w:firstLine="0"/>
      </w:pPr>
      <w:rPr>
        <w:rFonts w:ascii="Symbol" w:hAnsi="Symbol"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0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15:restartNumberingAfterBreak="0">
    <w:nsid w:val="5EA764C7"/>
    <w:multiLevelType w:val="hybridMultilevel"/>
    <w:tmpl w:val="EB581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5EAA6F00"/>
    <w:multiLevelType w:val="hybridMultilevel"/>
    <w:tmpl w:val="55761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629E0C71"/>
    <w:multiLevelType w:val="hybridMultilevel"/>
    <w:tmpl w:val="E000E9EE"/>
    <w:lvl w:ilvl="0" w:tplc="FCD876E6">
      <w:start w:val="1"/>
      <w:numFmt w:val="bullet"/>
      <w:lvlText w:val="•"/>
      <w:lvlJc w:val="left"/>
      <w:pPr>
        <w:ind w:left="14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5C20694">
      <w:start w:val="1"/>
      <w:numFmt w:val="bullet"/>
      <w:lvlText w:val="o"/>
      <w:lvlJc w:val="left"/>
      <w:pPr>
        <w:ind w:left="21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B0EB4F8">
      <w:start w:val="1"/>
      <w:numFmt w:val="bullet"/>
      <w:lvlText w:val="▪"/>
      <w:lvlJc w:val="left"/>
      <w:pPr>
        <w:ind w:left="28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06AEEC4">
      <w:start w:val="1"/>
      <w:numFmt w:val="bullet"/>
      <w:lvlText w:val="•"/>
      <w:lvlJc w:val="left"/>
      <w:pPr>
        <w:ind w:left="35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15E6C32">
      <w:start w:val="1"/>
      <w:numFmt w:val="bullet"/>
      <w:lvlText w:val="o"/>
      <w:lvlJc w:val="left"/>
      <w:pPr>
        <w:ind w:left="43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5F477F0">
      <w:start w:val="1"/>
      <w:numFmt w:val="bullet"/>
      <w:lvlText w:val="▪"/>
      <w:lvlJc w:val="left"/>
      <w:pPr>
        <w:ind w:left="50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234BC56">
      <w:start w:val="1"/>
      <w:numFmt w:val="bullet"/>
      <w:lvlText w:val="•"/>
      <w:lvlJc w:val="left"/>
      <w:pPr>
        <w:ind w:left="57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B4EFA7C">
      <w:start w:val="1"/>
      <w:numFmt w:val="bullet"/>
      <w:lvlText w:val="o"/>
      <w:lvlJc w:val="left"/>
      <w:pPr>
        <w:ind w:left="64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BBEBB8C">
      <w:start w:val="1"/>
      <w:numFmt w:val="bullet"/>
      <w:lvlText w:val="▪"/>
      <w:lvlJc w:val="left"/>
      <w:pPr>
        <w:ind w:left="71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1" w15:restartNumberingAfterBreak="0">
    <w:nsid w:val="62F52294"/>
    <w:multiLevelType w:val="hybridMultilevel"/>
    <w:tmpl w:val="A1B8A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633C4382"/>
    <w:multiLevelType w:val="hybridMultilevel"/>
    <w:tmpl w:val="3894F24E"/>
    <w:lvl w:ilvl="0" w:tplc="D85E35D4">
      <w:start w:val="1"/>
      <w:numFmt w:val="bullet"/>
      <w:lvlText w:val=""/>
      <w:lvlPicBulletId w:val="0"/>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634230F9"/>
    <w:multiLevelType w:val="hybridMultilevel"/>
    <w:tmpl w:val="FE5CBC06"/>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14" w15:restartNumberingAfterBreak="0">
    <w:nsid w:val="63F86E84"/>
    <w:multiLevelType w:val="hybridMultilevel"/>
    <w:tmpl w:val="316E9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63FF66DD"/>
    <w:multiLevelType w:val="hybridMultilevel"/>
    <w:tmpl w:val="DE7E4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659B2545"/>
    <w:multiLevelType w:val="hybridMultilevel"/>
    <w:tmpl w:val="E6F27754"/>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17" w15:restartNumberingAfterBreak="0">
    <w:nsid w:val="675C7580"/>
    <w:multiLevelType w:val="hybridMultilevel"/>
    <w:tmpl w:val="6394C002"/>
    <w:lvl w:ilvl="0" w:tplc="FFACEE0C">
      <w:start w:val="1"/>
      <w:numFmt w:val="bullet"/>
      <w:lvlText w:val=""/>
      <w:lvlPicBulletId w:val="0"/>
      <w:lvlJc w:val="left"/>
      <w:pPr>
        <w:ind w:left="720" w:hanging="360"/>
      </w:pPr>
      <w:rPr>
        <w:rFonts w:ascii="Symbol" w:hAnsi="Symbol"/>
        <w:sz w:val="25"/>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67EE6D20"/>
    <w:multiLevelType w:val="hybridMultilevel"/>
    <w:tmpl w:val="5C1AA5FC"/>
    <w:lvl w:ilvl="0" w:tplc="837237FE">
      <w:start w:val="10"/>
      <w:numFmt w:val="bullet"/>
      <w:lvlText w:val="-"/>
      <w:lvlJc w:val="left"/>
      <w:pPr>
        <w:ind w:left="1800" w:hanging="360"/>
      </w:pPr>
      <w:rPr>
        <w:rFonts w:ascii="Trebuchet MS" w:eastAsia="MS Mincho" w:hAnsi="Trebuchet MS"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9" w15:restartNumberingAfterBreak="0">
    <w:nsid w:val="682E00E1"/>
    <w:multiLevelType w:val="hybridMultilevel"/>
    <w:tmpl w:val="B9EC3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68DE51D8"/>
    <w:multiLevelType w:val="hybridMultilevel"/>
    <w:tmpl w:val="3A4CF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6B59755D"/>
    <w:multiLevelType w:val="hybridMultilevel"/>
    <w:tmpl w:val="80E0BA74"/>
    <w:lvl w:ilvl="0" w:tplc="EB3E5C62">
      <w:start w:val="1"/>
      <w:numFmt w:val="bullet"/>
      <w:lvlText w:val=""/>
      <w:lvlPicBulletId w:val="0"/>
      <w:lvlJc w:val="left"/>
      <w:pPr>
        <w:ind w:left="799" w:hanging="360"/>
      </w:pPr>
      <w:rPr>
        <w:rFonts w:ascii="Symbol" w:hAnsi="Symbol"/>
        <w:sz w:val="25"/>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22" w15:restartNumberingAfterBreak="0">
    <w:nsid w:val="724636E6"/>
    <w:multiLevelType w:val="hybridMultilevel"/>
    <w:tmpl w:val="A3F68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73444926"/>
    <w:multiLevelType w:val="hybridMultilevel"/>
    <w:tmpl w:val="F1F019AA"/>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2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76FB5FF1"/>
    <w:multiLevelType w:val="hybridMultilevel"/>
    <w:tmpl w:val="F7368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7765407A"/>
    <w:multiLevelType w:val="hybridMultilevel"/>
    <w:tmpl w:val="76E22066"/>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27" w15:restartNumberingAfterBreak="0">
    <w:nsid w:val="778F6A8B"/>
    <w:multiLevelType w:val="hybridMultilevel"/>
    <w:tmpl w:val="6C928CAC"/>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28"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472677819">
    <w:abstractNumId w:val="74"/>
  </w:num>
  <w:num w:numId="2" w16cid:durableId="457845554">
    <w:abstractNumId w:val="87"/>
  </w:num>
  <w:num w:numId="3" w16cid:durableId="1360159615">
    <w:abstractNumId w:val="110"/>
  </w:num>
  <w:num w:numId="4" w16cid:durableId="192423170">
    <w:abstractNumId w:val="82"/>
  </w:num>
  <w:num w:numId="5" w16cid:durableId="1751388367">
    <w:abstractNumId w:val="55"/>
  </w:num>
  <w:num w:numId="6" w16cid:durableId="1122460087">
    <w:abstractNumId w:val="78"/>
  </w:num>
  <w:num w:numId="7" w16cid:durableId="21176085">
    <w:abstractNumId w:val="6"/>
  </w:num>
  <w:num w:numId="8" w16cid:durableId="146290189">
    <w:abstractNumId w:val="0"/>
  </w:num>
  <w:num w:numId="9" w16cid:durableId="1904443130">
    <w:abstractNumId w:val="1"/>
  </w:num>
  <w:num w:numId="10" w16cid:durableId="822234404">
    <w:abstractNumId w:val="2"/>
  </w:num>
  <w:num w:numId="11" w16cid:durableId="1738018279">
    <w:abstractNumId w:val="3"/>
  </w:num>
  <w:num w:numId="12" w16cid:durableId="2134473895">
    <w:abstractNumId w:val="4"/>
  </w:num>
  <w:num w:numId="13" w16cid:durableId="359937256">
    <w:abstractNumId w:val="5"/>
  </w:num>
  <w:num w:numId="14" w16cid:durableId="1784035456">
    <w:abstractNumId w:val="7"/>
  </w:num>
  <w:num w:numId="15" w16cid:durableId="1436051329">
    <w:abstractNumId w:val="8"/>
  </w:num>
  <w:num w:numId="16" w16cid:durableId="673798381">
    <w:abstractNumId w:val="9"/>
  </w:num>
  <w:num w:numId="17" w16cid:durableId="1655134973">
    <w:abstractNumId w:val="10"/>
  </w:num>
  <w:num w:numId="18" w16cid:durableId="2102754712">
    <w:abstractNumId w:val="11"/>
  </w:num>
  <w:num w:numId="19" w16cid:durableId="2068262744">
    <w:abstractNumId w:val="12"/>
  </w:num>
  <w:num w:numId="20" w16cid:durableId="810556626">
    <w:abstractNumId w:val="13"/>
  </w:num>
  <w:num w:numId="21" w16cid:durableId="602222329">
    <w:abstractNumId w:val="14"/>
  </w:num>
  <w:num w:numId="22" w16cid:durableId="494229490">
    <w:abstractNumId w:val="15"/>
  </w:num>
  <w:num w:numId="23" w16cid:durableId="62803429">
    <w:abstractNumId w:val="16"/>
  </w:num>
  <w:num w:numId="24" w16cid:durableId="2056273476">
    <w:abstractNumId w:val="17"/>
  </w:num>
  <w:num w:numId="25" w16cid:durableId="528418694">
    <w:abstractNumId w:val="18"/>
  </w:num>
  <w:num w:numId="26" w16cid:durableId="2042780608">
    <w:abstractNumId w:val="19"/>
  </w:num>
  <w:num w:numId="27" w16cid:durableId="1145732553">
    <w:abstractNumId w:val="21"/>
  </w:num>
  <w:num w:numId="28" w16cid:durableId="269047954">
    <w:abstractNumId w:val="22"/>
  </w:num>
  <w:num w:numId="29" w16cid:durableId="2078353197">
    <w:abstractNumId w:val="23"/>
  </w:num>
  <w:num w:numId="30" w16cid:durableId="1906212605">
    <w:abstractNumId w:val="24"/>
  </w:num>
  <w:num w:numId="31" w16cid:durableId="945112823">
    <w:abstractNumId w:val="25"/>
  </w:num>
  <w:num w:numId="32" w16cid:durableId="810175859">
    <w:abstractNumId w:val="26"/>
  </w:num>
  <w:num w:numId="33" w16cid:durableId="839733539">
    <w:abstractNumId w:val="27"/>
  </w:num>
  <w:num w:numId="34" w16cid:durableId="1893154152">
    <w:abstractNumId w:val="28"/>
  </w:num>
  <w:num w:numId="35" w16cid:durableId="996421515">
    <w:abstractNumId w:val="29"/>
  </w:num>
  <w:num w:numId="36" w16cid:durableId="1899592110">
    <w:abstractNumId w:val="30"/>
  </w:num>
  <w:num w:numId="37" w16cid:durableId="680550110">
    <w:abstractNumId w:val="31"/>
  </w:num>
  <w:num w:numId="38" w16cid:durableId="1875069299">
    <w:abstractNumId w:val="32"/>
  </w:num>
  <w:num w:numId="39" w16cid:durableId="1932354470">
    <w:abstractNumId w:val="33"/>
  </w:num>
  <w:num w:numId="40" w16cid:durableId="750394052">
    <w:abstractNumId w:val="34"/>
  </w:num>
  <w:num w:numId="41" w16cid:durableId="754516973">
    <w:abstractNumId w:val="35"/>
  </w:num>
  <w:num w:numId="42" w16cid:durableId="641354119">
    <w:abstractNumId w:val="36"/>
  </w:num>
  <w:num w:numId="43" w16cid:durableId="1992441741">
    <w:abstractNumId w:val="126"/>
  </w:num>
  <w:num w:numId="44" w16cid:durableId="1118715229">
    <w:abstractNumId w:val="89"/>
  </w:num>
  <w:num w:numId="45" w16cid:durableId="1295018510">
    <w:abstractNumId w:val="54"/>
  </w:num>
  <w:num w:numId="46" w16cid:durableId="308099169">
    <w:abstractNumId w:val="71"/>
  </w:num>
  <w:num w:numId="47" w16cid:durableId="292060657">
    <w:abstractNumId w:val="111"/>
  </w:num>
  <w:num w:numId="48" w16cid:durableId="769929377">
    <w:abstractNumId w:val="66"/>
  </w:num>
  <w:num w:numId="49" w16cid:durableId="418527170">
    <w:abstractNumId w:val="72"/>
  </w:num>
  <w:num w:numId="50" w16cid:durableId="132718747">
    <w:abstractNumId w:val="44"/>
  </w:num>
  <w:num w:numId="51" w16cid:durableId="1259871376">
    <w:abstractNumId w:val="81"/>
  </w:num>
  <w:num w:numId="52" w16cid:durableId="861673775">
    <w:abstractNumId w:val="113"/>
  </w:num>
  <w:num w:numId="53" w16cid:durableId="953363452">
    <w:abstractNumId w:val="52"/>
  </w:num>
  <w:num w:numId="54" w16cid:durableId="1410807255">
    <w:abstractNumId w:val="45"/>
  </w:num>
  <w:num w:numId="55" w16cid:durableId="2142765223">
    <w:abstractNumId w:val="70"/>
  </w:num>
  <w:num w:numId="56" w16cid:durableId="1026641454">
    <w:abstractNumId w:val="116"/>
  </w:num>
  <w:num w:numId="57" w16cid:durableId="273706678">
    <w:abstractNumId w:val="65"/>
  </w:num>
  <w:num w:numId="58" w16cid:durableId="489518996">
    <w:abstractNumId w:val="121"/>
  </w:num>
  <w:num w:numId="59" w16cid:durableId="684095691">
    <w:abstractNumId w:val="85"/>
  </w:num>
  <w:num w:numId="60" w16cid:durableId="1816144716">
    <w:abstractNumId w:val="37"/>
  </w:num>
  <w:num w:numId="61" w16cid:durableId="1967151923">
    <w:abstractNumId w:val="77"/>
  </w:num>
  <w:num w:numId="62" w16cid:durableId="865630509">
    <w:abstractNumId w:val="83"/>
  </w:num>
  <w:num w:numId="63" w16cid:durableId="1569461541">
    <w:abstractNumId w:val="73"/>
  </w:num>
  <w:num w:numId="64" w16cid:durableId="1483809781">
    <w:abstractNumId w:val="46"/>
  </w:num>
  <w:num w:numId="65" w16cid:durableId="962732368">
    <w:abstractNumId w:val="39"/>
  </w:num>
  <w:num w:numId="66" w16cid:durableId="1481848255">
    <w:abstractNumId w:val="51"/>
  </w:num>
  <w:num w:numId="67" w16cid:durableId="458033723">
    <w:abstractNumId w:val="53"/>
  </w:num>
  <w:num w:numId="68" w16cid:durableId="1851217287">
    <w:abstractNumId w:val="96"/>
  </w:num>
  <w:num w:numId="69" w16cid:durableId="447626200">
    <w:abstractNumId w:val="122"/>
  </w:num>
  <w:num w:numId="70" w16cid:durableId="1807698728">
    <w:abstractNumId w:val="76"/>
  </w:num>
  <w:num w:numId="71" w16cid:durableId="50931146">
    <w:abstractNumId w:val="104"/>
  </w:num>
  <w:num w:numId="72" w16cid:durableId="79983882">
    <w:abstractNumId w:val="61"/>
  </w:num>
  <w:num w:numId="73" w16cid:durableId="507256385">
    <w:abstractNumId w:val="115"/>
  </w:num>
  <w:num w:numId="74" w16cid:durableId="1757901997">
    <w:abstractNumId w:val="57"/>
  </w:num>
  <w:num w:numId="75" w16cid:durableId="1322806033">
    <w:abstractNumId w:val="119"/>
  </w:num>
  <w:num w:numId="76" w16cid:durableId="104889028">
    <w:abstractNumId w:val="114"/>
  </w:num>
  <w:num w:numId="77" w16cid:durableId="1897742259">
    <w:abstractNumId w:val="93"/>
  </w:num>
  <w:num w:numId="78" w16cid:durableId="1138492376">
    <w:abstractNumId w:val="120"/>
  </w:num>
  <w:num w:numId="79" w16cid:durableId="1090856478">
    <w:abstractNumId w:val="60"/>
  </w:num>
  <w:num w:numId="80" w16cid:durableId="376316308">
    <w:abstractNumId w:val="102"/>
  </w:num>
  <w:num w:numId="81" w16cid:durableId="177892087">
    <w:abstractNumId w:val="42"/>
  </w:num>
  <w:num w:numId="82" w16cid:durableId="984578245">
    <w:abstractNumId w:val="88"/>
  </w:num>
  <w:num w:numId="83" w16cid:durableId="390226435">
    <w:abstractNumId w:val="68"/>
  </w:num>
  <w:num w:numId="84" w16cid:durableId="1763060697">
    <w:abstractNumId w:val="105"/>
  </w:num>
  <w:num w:numId="85" w16cid:durableId="510461382">
    <w:abstractNumId w:val="59"/>
  </w:num>
  <w:num w:numId="86" w16cid:durableId="594092413">
    <w:abstractNumId w:val="84"/>
  </w:num>
  <w:num w:numId="87" w16cid:durableId="26415554">
    <w:abstractNumId w:val="86"/>
  </w:num>
  <w:num w:numId="88" w16cid:durableId="2110000989">
    <w:abstractNumId w:val="125"/>
  </w:num>
  <w:num w:numId="89" w16cid:durableId="39550649">
    <w:abstractNumId w:val="91"/>
  </w:num>
  <w:num w:numId="90" w16cid:durableId="1390878978">
    <w:abstractNumId w:val="109"/>
  </w:num>
  <w:num w:numId="91" w16cid:durableId="1406680904">
    <w:abstractNumId w:val="108"/>
  </w:num>
  <w:num w:numId="92" w16cid:durableId="283193138">
    <w:abstractNumId w:val="47"/>
  </w:num>
  <w:num w:numId="93" w16cid:durableId="2123264309">
    <w:abstractNumId w:val="38"/>
  </w:num>
  <w:num w:numId="94" w16cid:durableId="581648701">
    <w:abstractNumId w:val="64"/>
  </w:num>
  <w:num w:numId="95" w16cid:durableId="69087480">
    <w:abstractNumId w:val="99"/>
  </w:num>
  <w:num w:numId="96" w16cid:durableId="121654846">
    <w:abstractNumId w:val="50"/>
  </w:num>
  <w:num w:numId="97" w16cid:durableId="132246185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621688739">
    <w:abstractNumId w:val="106"/>
  </w:num>
  <w:num w:numId="99" w16cid:durableId="980428269">
    <w:abstractNumId w:val="63"/>
  </w:num>
  <w:num w:numId="100" w16cid:durableId="761805647">
    <w:abstractNumId w:val="127"/>
  </w:num>
  <w:num w:numId="101" w16cid:durableId="393507255">
    <w:abstractNumId w:val="56"/>
  </w:num>
  <w:num w:numId="102" w16cid:durableId="1195727837">
    <w:abstractNumId w:val="92"/>
  </w:num>
  <w:num w:numId="103" w16cid:durableId="1750809449">
    <w:abstractNumId w:val="41"/>
  </w:num>
  <w:num w:numId="104" w16cid:durableId="1440906772">
    <w:abstractNumId w:val="129"/>
  </w:num>
  <w:num w:numId="105" w16cid:durableId="286274772">
    <w:abstractNumId w:val="124"/>
  </w:num>
  <w:num w:numId="106" w16cid:durableId="1703480985">
    <w:abstractNumId w:val="128"/>
  </w:num>
  <w:num w:numId="107" w16cid:durableId="1831943841">
    <w:abstractNumId w:val="40"/>
  </w:num>
  <w:num w:numId="108" w16cid:durableId="1438015141">
    <w:abstractNumId w:val="48"/>
  </w:num>
  <w:num w:numId="109" w16cid:durableId="586424302">
    <w:abstractNumId w:val="107"/>
  </w:num>
  <w:num w:numId="110" w16cid:durableId="786504707">
    <w:abstractNumId w:val="20"/>
  </w:num>
  <w:num w:numId="111" w16cid:durableId="1150444959">
    <w:abstractNumId w:val="117"/>
  </w:num>
  <w:num w:numId="112" w16cid:durableId="1046563289">
    <w:abstractNumId w:val="69"/>
  </w:num>
  <w:num w:numId="113" w16cid:durableId="1281375296">
    <w:abstractNumId w:val="101"/>
  </w:num>
  <w:num w:numId="114" w16cid:durableId="546768813">
    <w:abstractNumId w:val="67"/>
  </w:num>
  <w:num w:numId="115" w16cid:durableId="2080663824">
    <w:abstractNumId w:val="97"/>
  </w:num>
  <w:num w:numId="116" w16cid:durableId="1794592245">
    <w:abstractNumId w:val="123"/>
  </w:num>
  <w:num w:numId="117" w16cid:durableId="649215099">
    <w:abstractNumId w:val="43"/>
  </w:num>
  <w:num w:numId="118" w16cid:durableId="1660039529">
    <w:abstractNumId w:val="103"/>
  </w:num>
  <w:num w:numId="119" w16cid:durableId="1343776279">
    <w:abstractNumId w:val="100"/>
  </w:num>
  <w:num w:numId="120" w16cid:durableId="1893348622">
    <w:abstractNumId w:val="58"/>
  </w:num>
  <w:num w:numId="121" w16cid:durableId="1399133063">
    <w:abstractNumId w:val="90"/>
  </w:num>
  <w:num w:numId="122" w16cid:durableId="1255673826">
    <w:abstractNumId w:val="62"/>
  </w:num>
  <w:num w:numId="123" w16cid:durableId="1080373100">
    <w:abstractNumId w:val="49"/>
  </w:num>
  <w:num w:numId="124" w16cid:durableId="72512388">
    <w:abstractNumId w:val="94"/>
  </w:num>
  <w:num w:numId="125" w16cid:durableId="1728839770">
    <w:abstractNumId w:val="79"/>
  </w:num>
  <w:num w:numId="126" w16cid:durableId="1762530386">
    <w:abstractNumId w:val="80"/>
  </w:num>
  <w:num w:numId="127" w16cid:durableId="1170221249">
    <w:abstractNumId w:val="75"/>
  </w:num>
  <w:num w:numId="128" w16cid:durableId="889733413">
    <w:abstractNumId w:val="112"/>
  </w:num>
  <w:num w:numId="129" w16cid:durableId="1671180362">
    <w:abstractNumId w:val="95"/>
  </w:num>
  <w:num w:numId="130" w16cid:durableId="1714579908">
    <w:abstractNumId w:val="98"/>
  </w:num>
  <w:num w:numId="131" w16cid:durableId="1337684779">
    <w:abstractNumId w:val="103"/>
  </w:num>
  <w:num w:numId="132" w16cid:durableId="1669090859">
    <w:abstractNumId w:val="103"/>
  </w:num>
  <w:num w:numId="133" w16cid:durableId="746998922">
    <w:abstractNumId w:val="103"/>
  </w:num>
  <w:num w:numId="134" w16cid:durableId="67846398">
    <w:abstractNumId w:val="129"/>
  </w:num>
  <w:num w:numId="135" w16cid:durableId="451483287">
    <w:abstractNumId w:val="118"/>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070"/>
    <w:rsid w:val="000039FC"/>
    <w:rsid w:val="00012715"/>
    <w:rsid w:val="00020602"/>
    <w:rsid w:val="000300C0"/>
    <w:rsid w:val="00036E9D"/>
    <w:rsid w:val="000454CA"/>
    <w:rsid w:val="0005445D"/>
    <w:rsid w:val="000656C1"/>
    <w:rsid w:val="00085A65"/>
    <w:rsid w:val="000A21AF"/>
    <w:rsid w:val="000A25AD"/>
    <w:rsid w:val="000A455C"/>
    <w:rsid w:val="000A45BF"/>
    <w:rsid w:val="000A5623"/>
    <w:rsid w:val="000A56EE"/>
    <w:rsid w:val="000B0A7F"/>
    <w:rsid w:val="000C187D"/>
    <w:rsid w:val="000F2D54"/>
    <w:rsid w:val="00101173"/>
    <w:rsid w:val="00103A8A"/>
    <w:rsid w:val="0010426F"/>
    <w:rsid w:val="00110177"/>
    <w:rsid w:val="00115D8E"/>
    <w:rsid w:val="00120C6A"/>
    <w:rsid w:val="00123065"/>
    <w:rsid w:val="00123248"/>
    <w:rsid w:val="00143A1A"/>
    <w:rsid w:val="001510A2"/>
    <w:rsid w:val="001550EB"/>
    <w:rsid w:val="00161082"/>
    <w:rsid w:val="00176009"/>
    <w:rsid w:val="001770C8"/>
    <w:rsid w:val="00180342"/>
    <w:rsid w:val="00182C91"/>
    <w:rsid w:val="001949B5"/>
    <w:rsid w:val="001A733C"/>
    <w:rsid w:val="001B5AE2"/>
    <w:rsid w:val="001B6C8F"/>
    <w:rsid w:val="001D40B8"/>
    <w:rsid w:val="001F79E9"/>
    <w:rsid w:val="001F7F60"/>
    <w:rsid w:val="00204448"/>
    <w:rsid w:val="00207C89"/>
    <w:rsid w:val="00234ED5"/>
    <w:rsid w:val="002406E3"/>
    <w:rsid w:val="002428BB"/>
    <w:rsid w:val="0024365E"/>
    <w:rsid w:val="002677A9"/>
    <w:rsid w:val="002766F7"/>
    <w:rsid w:val="00276AFC"/>
    <w:rsid w:val="002855C0"/>
    <w:rsid w:val="00286CCD"/>
    <w:rsid w:val="002912FB"/>
    <w:rsid w:val="002926E2"/>
    <w:rsid w:val="002938E9"/>
    <w:rsid w:val="0029487D"/>
    <w:rsid w:val="002B58D6"/>
    <w:rsid w:val="002E7272"/>
    <w:rsid w:val="002F07DF"/>
    <w:rsid w:val="002F3049"/>
    <w:rsid w:val="00305D74"/>
    <w:rsid w:val="003104E4"/>
    <w:rsid w:val="00311990"/>
    <w:rsid w:val="0033023F"/>
    <w:rsid w:val="00331816"/>
    <w:rsid w:val="00331DCF"/>
    <w:rsid w:val="003378F4"/>
    <w:rsid w:val="00346F6F"/>
    <w:rsid w:val="00357095"/>
    <w:rsid w:val="003604FA"/>
    <w:rsid w:val="0036557F"/>
    <w:rsid w:val="003661A5"/>
    <w:rsid w:val="00370CCA"/>
    <w:rsid w:val="0037258D"/>
    <w:rsid w:val="00374A3C"/>
    <w:rsid w:val="00375A00"/>
    <w:rsid w:val="00376892"/>
    <w:rsid w:val="003804F3"/>
    <w:rsid w:val="003928A5"/>
    <w:rsid w:val="00397886"/>
    <w:rsid w:val="00397A37"/>
    <w:rsid w:val="003A0074"/>
    <w:rsid w:val="003A1832"/>
    <w:rsid w:val="003B3E1B"/>
    <w:rsid w:val="003B6CF7"/>
    <w:rsid w:val="003B7E19"/>
    <w:rsid w:val="003C496A"/>
    <w:rsid w:val="003C51C3"/>
    <w:rsid w:val="003C61EE"/>
    <w:rsid w:val="003C7A7D"/>
    <w:rsid w:val="003D7A9D"/>
    <w:rsid w:val="003E2BBC"/>
    <w:rsid w:val="003F7D12"/>
    <w:rsid w:val="00406EF9"/>
    <w:rsid w:val="00423D1A"/>
    <w:rsid w:val="00425F4C"/>
    <w:rsid w:val="00426C2F"/>
    <w:rsid w:val="00442CF2"/>
    <w:rsid w:val="00444E77"/>
    <w:rsid w:val="004610CA"/>
    <w:rsid w:val="0046519A"/>
    <w:rsid w:val="00476C68"/>
    <w:rsid w:val="004870C0"/>
    <w:rsid w:val="004903F4"/>
    <w:rsid w:val="00493B82"/>
    <w:rsid w:val="004952FD"/>
    <w:rsid w:val="004A0890"/>
    <w:rsid w:val="004A6D61"/>
    <w:rsid w:val="004B580E"/>
    <w:rsid w:val="004C3A30"/>
    <w:rsid w:val="004D2596"/>
    <w:rsid w:val="004D5A9C"/>
    <w:rsid w:val="004E070D"/>
    <w:rsid w:val="004E175B"/>
    <w:rsid w:val="004E21A1"/>
    <w:rsid w:val="004E63BC"/>
    <w:rsid w:val="004F0C76"/>
    <w:rsid w:val="004F2514"/>
    <w:rsid w:val="004F3F83"/>
    <w:rsid w:val="004F5286"/>
    <w:rsid w:val="00502C4A"/>
    <w:rsid w:val="00517C6E"/>
    <w:rsid w:val="00521E4E"/>
    <w:rsid w:val="00534FE5"/>
    <w:rsid w:val="00535FCE"/>
    <w:rsid w:val="0053782A"/>
    <w:rsid w:val="00542A1B"/>
    <w:rsid w:val="00543455"/>
    <w:rsid w:val="00543B30"/>
    <w:rsid w:val="00545B50"/>
    <w:rsid w:val="00556BE5"/>
    <w:rsid w:val="005638D6"/>
    <w:rsid w:val="005733DD"/>
    <w:rsid w:val="0057350B"/>
    <w:rsid w:val="00573749"/>
    <w:rsid w:val="0057722F"/>
    <w:rsid w:val="005828BE"/>
    <w:rsid w:val="0058613B"/>
    <w:rsid w:val="0059043E"/>
    <w:rsid w:val="005943EF"/>
    <w:rsid w:val="005945D2"/>
    <w:rsid w:val="005A2C06"/>
    <w:rsid w:val="005B4EB1"/>
    <w:rsid w:val="005B56D7"/>
    <w:rsid w:val="005C09C6"/>
    <w:rsid w:val="005C4B18"/>
    <w:rsid w:val="005D08F0"/>
    <w:rsid w:val="005D4592"/>
    <w:rsid w:val="005F4598"/>
    <w:rsid w:val="006052B6"/>
    <w:rsid w:val="006127D9"/>
    <w:rsid w:val="006149CD"/>
    <w:rsid w:val="00615CC1"/>
    <w:rsid w:val="00616B96"/>
    <w:rsid w:val="00620ED6"/>
    <w:rsid w:val="0062109E"/>
    <w:rsid w:val="00622102"/>
    <w:rsid w:val="00631439"/>
    <w:rsid w:val="00642162"/>
    <w:rsid w:val="00644715"/>
    <w:rsid w:val="00644A2C"/>
    <w:rsid w:val="00666644"/>
    <w:rsid w:val="00673056"/>
    <w:rsid w:val="00674FCC"/>
    <w:rsid w:val="006771B1"/>
    <w:rsid w:val="0068753A"/>
    <w:rsid w:val="006B04CE"/>
    <w:rsid w:val="006C44E8"/>
    <w:rsid w:val="006C4CB2"/>
    <w:rsid w:val="006C568A"/>
    <w:rsid w:val="006D2EB8"/>
    <w:rsid w:val="006D3331"/>
    <w:rsid w:val="006F7612"/>
    <w:rsid w:val="00710F15"/>
    <w:rsid w:val="007253C5"/>
    <w:rsid w:val="007255C2"/>
    <w:rsid w:val="00735153"/>
    <w:rsid w:val="00743EA9"/>
    <w:rsid w:val="007503AB"/>
    <w:rsid w:val="00751F8B"/>
    <w:rsid w:val="00765786"/>
    <w:rsid w:val="0077100F"/>
    <w:rsid w:val="007770A7"/>
    <w:rsid w:val="007817E1"/>
    <w:rsid w:val="0079242A"/>
    <w:rsid w:val="007A1547"/>
    <w:rsid w:val="007A2B96"/>
    <w:rsid w:val="007A7FB4"/>
    <w:rsid w:val="007F7E7A"/>
    <w:rsid w:val="008102D8"/>
    <w:rsid w:val="00810BFD"/>
    <w:rsid w:val="00817502"/>
    <w:rsid w:val="00827126"/>
    <w:rsid w:val="008302A4"/>
    <w:rsid w:val="008318BF"/>
    <w:rsid w:val="008367D6"/>
    <w:rsid w:val="00837492"/>
    <w:rsid w:val="008534E5"/>
    <w:rsid w:val="008618FF"/>
    <w:rsid w:val="0086341A"/>
    <w:rsid w:val="00863D3B"/>
    <w:rsid w:val="00864E65"/>
    <w:rsid w:val="008670FA"/>
    <w:rsid w:val="00871F89"/>
    <w:rsid w:val="00891E26"/>
    <w:rsid w:val="00893E2D"/>
    <w:rsid w:val="00894AA2"/>
    <w:rsid w:val="008C3BDD"/>
    <w:rsid w:val="008C44F6"/>
    <w:rsid w:val="008C572C"/>
    <w:rsid w:val="008D2CA9"/>
    <w:rsid w:val="008D58F6"/>
    <w:rsid w:val="008E757A"/>
    <w:rsid w:val="008E779C"/>
    <w:rsid w:val="008F1705"/>
    <w:rsid w:val="008F4E12"/>
    <w:rsid w:val="008F7CF5"/>
    <w:rsid w:val="0090166E"/>
    <w:rsid w:val="00912670"/>
    <w:rsid w:val="00917BDF"/>
    <w:rsid w:val="00933195"/>
    <w:rsid w:val="0093552B"/>
    <w:rsid w:val="0094728F"/>
    <w:rsid w:val="00955DD2"/>
    <w:rsid w:val="00961183"/>
    <w:rsid w:val="009614E5"/>
    <w:rsid w:val="009616FB"/>
    <w:rsid w:val="00972474"/>
    <w:rsid w:val="00972775"/>
    <w:rsid w:val="0098725B"/>
    <w:rsid w:val="00992070"/>
    <w:rsid w:val="00994835"/>
    <w:rsid w:val="009B103B"/>
    <w:rsid w:val="009B3C8C"/>
    <w:rsid w:val="009D028F"/>
    <w:rsid w:val="009E6C87"/>
    <w:rsid w:val="009F0C6A"/>
    <w:rsid w:val="009F1899"/>
    <w:rsid w:val="009F2B81"/>
    <w:rsid w:val="00A01D1C"/>
    <w:rsid w:val="00A0513A"/>
    <w:rsid w:val="00A16E1E"/>
    <w:rsid w:val="00A353A3"/>
    <w:rsid w:val="00A37AD2"/>
    <w:rsid w:val="00A41592"/>
    <w:rsid w:val="00A50799"/>
    <w:rsid w:val="00A512FC"/>
    <w:rsid w:val="00A52182"/>
    <w:rsid w:val="00A55B1F"/>
    <w:rsid w:val="00A62AFD"/>
    <w:rsid w:val="00A67218"/>
    <w:rsid w:val="00A80540"/>
    <w:rsid w:val="00A81A0C"/>
    <w:rsid w:val="00A90703"/>
    <w:rsid w:val="00A928C1"/>
    <w:rsid w:val="00A939EE"/>
    <w:rsid w:val="00AA4EBE"/>
    <w:rsid w:val="00AA5789"/>
    <w:rsid w:val="00AE3555"/>
    <w:rsid w:val="00AE6369"/>
    <w:rsid w:val="00B3070A"/>
    <w:rsid w:val="00B35C87"/>
    <w:rsid w:val="00B43118"/>
    <w:rsid w:val="00B46703"/>
    <w:rsid w:val="00B46F70"/>
    <w:rsid w:val="00B50030"/>
    <w:rsid w:val="00B6136A"/>
    <w:rsid w:val="00B63576"/>
    <w:rsid w:val="00B678C2"/>
    <w:rsid w:val="00B727EE"/>
    <w:rsid w:val="00B7437A"/>
    <w:rsid w:val="00B75176"/>
    <w:rsid w:val="00B8384F"/>
    <w:rsid w:val="00B84744"/>
    <w:rsid w:val="00B90B20"/>
    <w:rsid w:val="00B95BB3"/>
    <w:rsid w:val="00B95F42"/>
    <w:rsid w:val="00BB0E82"/>
    <w:rsid w:val="00BB2D3D"/>
    <w:rsid w:val="00BC6C5B"/>
    <w:rsid w:val="00BD478B"/>
    <w:rsid w:val="00BDAD97"/>
    <w:rsid w:val="00BE5A57"/>
    <w:rsid w:val="00BE5EC1"/>
    <w:rsid w:val="00BE61C9"/>
    <w:rsid w:val="00BE6894"/>
    <w:rsid w:val="00BF0D3E"/>
    <w:rsid w:val="00C07043"/>
    <w:rsid w:val="00C07AB1"/>
    <w:rsid w:val="00C10F16"/>
    <w:rsid w:val="00C11673"/>
    <w:rsid w:val="00C128D4"/>
    <w:rsid w:val="00C14DF5"/>
    <w:rsid w:val="00C17130"/>
    <w:rsid w:val="00C20B40"/>
    <w:rsid w:val="00C2100F"/>
    <w:rsid w:val="00C3199F"/>
    <w:rsid w:val="00C46ED8"/>
    <w:rsid w:val="00C72244"/>
    <w:rsid w:val="00C81B2F"/>
    <w:rsid w:val="00C82D14"/>
    <w:rsid w:val="00CA1003"/>
    <w:rsid w:val="00CA4952"/>
    <w:rsid w:val="00CB641F"/>
    <w:rsid w:val="00CB726D"/>
    <w:rsid w:val="00CC1175"/>
    <w:rsid w:val="00CC273E"/>
    <w:rsid w:val="00CC31DE"/>
    <w:rsid w:val="00CC64D5"/>
    <w:rsid w:val="00CC718F"/>
    <w:rsid w:val="00CD4CDC"/>
    <w:rsid w:val="00CE4640"/>
    <w:rsid w:val="00CE61A0"/>
    <w:rsid w:val="00CF36F4"/>
    <w:rsid w:val="00CF41E2"/>
    <w:rsid w:val="00CF5D13"/>
    <w:rsid w:val="00D434D8"/>
    <w:rsid w:val="00D449D9"/>
    <w:rsid w:val="00D44D67"/>
    <w:rsid w:val="00D605A7"/>
    <w:rsid w:val="00D66024"/>
    <w:rsid w:val="00D76D67"/>
    <w:rsid w:val="00DA7055"/>
    <w:rsid w:val="00DB09B6"/>
    <w:rsid w:val="00DD01D8"/>
    <w:rsid w:val="00DD1EE1"/>
    <w:rsid w:val="00DE418F"/>
    <w:rsid w:val="00DE6C80"/>
    <w:rsid w:val="00DF49AB"/>
    <w:rsid w:val="00DF6D84"/>
    <w:rsid w:val="00E04B69"/>
    <w:rsid w:val="00E064EE"/>
    <w:rsid w:val="00E0767B"/>
    <w:rsid w:val="00E10C8E"/>
    <w:rsid w:val="00E2482E"/>
    <w:rsid w:val="00E2731C"/>
    <w:rsid w:val="00E37230"/>
    <w:rsid w:val="00E522AD"/>
    <w:rsid w:val="00E53FD6"/>
    <w:rsid w:val="00E86070"/>
    <w:rsid w:val="00E872C1"/>
    <w:rsid w:val="00E87576"/>
    <w:rsid w:val="00EA0A6F"/>
    <w:rsid w:val="00EB22FA"/>
    <w:rsid w:val="00EB6E8E"/>
    <w:rsid w:val="00EC03CB"/>
    <w:rsid w:val="00EC10DF"/>
    <w:rsid w:val="00EC2FAF"/>
    <w:rsid w:val="00EC4ABF"/>
    <w:rsid w:val="00EC4B63"/>
    <w:rsid w:val="00EE77A3"/>
    <w:rsid w:val="00EF6928"/>
    <w:rsid w:val="00F01F67"/>
    <w:rsid w:val="00F1566D"/>
    <w:rsid w:val="00F23176"/>
    <w:rsid w:val="00F34822"/>
    <w:rsid w:val="00F35122"/>
    <w:rsid w:val="00F36140"/>
    <w:rsid w:val="00F43EC8"/>
    <w:rsid w:val="00F46CAC"/>
    <w:rsid w:val="00F5357A"/>
    <w:rsid w:val="00F572A5"/>
    <w:rsid w:val="00F72B0D"/>
    <w:rsid w:val="00F74BEC"/>
    <w:rsid w:val="00F80F29"/>
    <w:rsid w:val="00F918AD"/>
    <w:rsid w:val="00FA28C2"/>
    <w:rsid w:val="00FA71BE"/>
    <w:rsid w:val="00FA7B1A"/>
    <w:rsid w:val="00FB6DCD"/>
    <w:rsid w:val="00FC280B"/>
    <w:rsid w:val="00FC5DCE"/>
    <w:rsid w:val="00FE2CB9"/>
    <w:rsid w:val="00FE375A"/>
    <w:rsid w:val="00FF0538"/>
    <w:rsid w:val="00FF627B"/>
    <w:rsid w:val="0DAD2E84"/>
    <w:rsid w:val="17F39D1F"/>
    <w:rsid w:val="19F8DA09"/>
    <w:rsid w:val="209420B2"/>
    <w:rsid w:val="234202A5"/>
    <w:rsid w:val="246423E0"/>
    <w:rsid w:val="27FEDC1C"/>
    <w:rsid w:val="336E5974"/>
    <w:rsid w:val="39CF5579"/>
    <w:rsid w:val="39E19F0E"/>
    <w:rsid w:val="3A17F3D3"/>
    <w:rsid w:val="474D9A41"/>
    <w:rsid w:val="49B81812"/>
    <w:rsid w:val="53E84602"/>
    <w:rsid w:val="5E648AAC"/>
    <w:rsid w:val="5E74BC6E"/>
    <w:rsid w:val="65714183"/>
    <w:rsid w:val="69507415"/>
    <w:rsid w:val="6BFE48F7"/>
    <w:rsid w:val="6C7969B6"/>
    <w:rsid w:val="7415CFE7"/>
    <w:rsid w:val="762935A1"/>
    <w:rsid w:val="76D08FBD"/>
    <w:rsid w:val="7F8B9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C5707"/>
  <w15:docId w15:val="{88B03864-4625-4C57-B266-E882401DF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1E2"/>
    <w:pPr>
      <w:spacing w:after="0" w:line="240" w:lineRule="auto"/>
    </w:pPr>
    <w:rPr>
      <w:rFonts w:ascii="Trebuchet MS" w:eastAsia="MS Mincho" w:hAnsi="Trebuchet MS" w:cs="Times New Roman"/>
      <w:noProof/>
      <w:sz w:val="20"/>
      <w:szCs w:val="24"/>
      <w:lang w:val="en-US" w:eastAsia="en-US"/>
    </w:rPr>
  </w:style>
  <w:style w:type="paragraph" w:styleId="Heading1">
    <w:name w:val="heading 1"/>
    <w:basedOn w:val="Heading2"/>
    <w:next w:val="Normal"/>
    <w:link w:val="Heading1Char"/>
    <w:uiPriority w:val="8"/>
    <w:qFormat/>
    <w:rsid w:val="00CF41E2"/>
    <w:pPr>
      <w:tabs>
        <w:tab w:val="center" w:pos="1223"/>
      </w:tabs>
      <w:spacing w:after="0" w:line="264" w:lineRule="auto"/>
      <w:ind w:left="-17" w:firstLine="0"/>
      <w:outlineLvl w:val="0"/>
    </w:pPr>
    <w:rPr>
      <w:b/>
      <w:noProof/>
      <w:color w:val="006666"/>
      <w:u w:val="none"/>
    </w:rPr>
  </w:style>
  <w:style w:type="paragraph" w:styleId="Heading2">
    <w:name w:val="heading 2"/>
    <w:next w:val="Normal"/>
    <w:link w:val="Heading2Char"/>
    <w:unhideWhenUsed/>
    <w:qFormat/>
    <w:pPr>
      <w:keepNext/>
      <w:keepLines/>
      <w:spacing w:after="100"/>
      <w:ind w:left="10" w:hanging="10"/>
      <w:outlineLvl w:val="1"/>
    </w:pPr>
    <w:rPr>
      <w:rFonts w:ascii="Trebuchet MS" w:eastAsia="Trebuchet MS" w:hAnsi="Trebuchet MS" w:cs="Trebuchet MS"/>
      <w:color w:val="000000"/>
      <w:sz w:val="20"/>
      <w:u w:val="single" w:color="000000"/>
    </w:rPr>
  </w:style>
  <w:style w:type="paragraph" w:styleId="Heading3">
    <w:name w:val="heading 3"/>
    <w:next w:val="Normal"/>
    <w:link w:val="Heading3Char"/>
    <w:uiPriority w:val="9"/>
    <w:unhideWhenUsed/>
    <w:qFormat/>
    <w:pPr>
      <w:keepNext/>
      <w:keepLines/>
      <w:spacing w:after="327" w:line="265" w:lineRule="auto"/>
      <w:ind w:left="10" w:hanging="10"/>
      <w:outlineLvl w:val="2"/>
    </w:pPr>
    <w:rPr>
      <w:rFonts w:ascii="Trebuchet MS" w:eastAsia="Trebuchet MS" w:hAnsi="Trebuchet MS" w:cs="Trebuchet MS"/>
      <w:b/>
      <w:color w:val="006666"/>
      <w:sz w:val="20"/>
    </w:rPr>
  </w:style>
  <w:style w:type="paragraph" w:styleId="Heading5">
    <w:name w:val="heading 5"/>
    <w:basedOn w:val="Normal"/>
    <w:next w:val="Normal"/>
    <w:link w:val="Heading5Char"/>
    <w:uiPriority w:val="9"/>
    <w:semiHidden/>
    <w:unhideWhenUsed/>
    <w:qFormat/>
    <w:rsid w:val="007A1547"/>
    <w:pPr>
      <w:keepNext/>
      <w:keepLines/>
      <w:spacing w:before="40"/>
      <w:outlineLvl w:val="4"/>
    </w:pPr>
    <w:rPr>
      <w:rFonts w:ascii="Calibri Light" w:eastAsia="Times New Roman" w:hAnsi="Calibri Light"/>
      <w:noProof w:val="0"/>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rebuchet MS" w:eastAsia="Trebuchet MS" w:hAnsi="Trebuchet MS" w:cs="Trebuchet MS"/>
      <w:color w:val="000000"/>
      <w:sz w:val="20"/>
      <w:u w:val="single" w:color="000000"/>
    </w:rPr>
  </w:style>
  <w:style w:type="character" w:customStyle="1" w:styleId="Heading1Char">
    <w:name w:val="Heading 1 Char"/>
    <w:link w:val="Heading1"/>
    <w:uiPriority w:val="8"/>
    <w:rsid w:val="00CF41E2"/>
    <w:rPr>
      <w:rFonts w:ascii="Trebuchet MS" w:eastAsia="Trebuchet MS" w:hAnsi="Trebuchet MS" w:cs="Trebuchet MS"/>
      <w:b/>
      <w:noProof/>
      <w:color w:val="006666"/>
      <w:sz w:val="20"/>
      <w:u w:color="000000"/>
    </w:rPr>
  </w:style>
  <w:style w:type="character" w:customStyle="1" w:styleId="Heading3Char">
    <w:name w:val="Heading 3 Char"/>
    <w:link w:val="Heading3"/>
    <w:uiPriority w:val="9"/>
    <w:rPr>
      <w:rFonts w:ascii="Trebuchet MS" w:eastAsia="Trebuchet MS" w:hAnsi="Trebuchet MS" w:cs="Trebuchet MS"/>
      <w:b/>
      <w:color w:val="006666"/>
      <w:sz w:val="20"/>
    </w:rPr>
  </w:style>
  <w:style w:type="character" w:styleId="Hyperlink">
    <w:name w:val="Hyperlink"/>
    <w:uiPriority w:val="99"/>
    <w:unhideWhenUsed/>
    <w:qFormat/>
    <w:rsid w:val="009E6C87"/>
    <w:rPr>
      <w:color w:val="0072CC"/>
      <w:u w:val="single"/>
    </w:rPr>
  </w:style>
  <w:style w:type="paragraph" w:customStyle="1" w:styleId="1bodycopy10pt">
    <w:name w:val="1 body copy 10pt"/>
    <w:basedOn w:val="Normal"/>
    <w:link w:val="1bodycopy10ptChar"/>
    <w:qFormat/>
    <w:rsid w:val="009E6C87"/>
    <w:pPr>
      <w:spacing w:after="120"/>
    </w:pPr>
    <w:rPr>
      <w:rFonts w:ascii="Arial" w:hAnsi="Arial"/>
    </w:rPr>
  </w:style>
  <w:style w:type="character" w:customStyle="1" w:styleId="1bodycopy10ptChar">
    <w:name w:val="1 body copy 10pt Char"/>
    <w:link w:val="1bodycopy10pt"/>
    <w:rsid w:val="009E6C87"/>
    <w:rPr>
      <w:rFonts w:ascii="Arial" w:eastAsia="MS Mincho" w:hAnsi="Arial" w:cs="Times New Roman"/>
      <w:sz w:val="20"/>
      <w:szCs w:val="24"/>
      <w:lang w:val="en-US" w:eastAsia="en-US"/>
    </w:rPr>
  </w:style>
  <w:style w:type="paragraph" w:styleId="TOCHeading">
    <w:name w:val="TOC Heading"/>
    <w:basedOn w:val="Heading1"/>
    <w:next w:val="Normal"/>
    <w:uiPriority w:val="39"/>
    <w:unhideWhenUsed/>
    <w:qFormat/>
    <w:rsid w:val="009E6C87"/>
    <w:pPr>
      <w:spacing w:before="240"/>
      <w:ind w:left="0"/>
      <w:outlineLvl w:val="9"/>
    </w:pPr>
    <w:rPr>
      <w:rFonts w:ascii="Calibri Light" w:eastAsia="Times New Roman" w:hAnsi="Calibri Light" w:cs="Times New Roman"/>
      <w:i/>
      <w:color w:val="0D1C2F"/>
      <w:szCs w:val="32"/>
      <w:lang w:val="en-US" w:eastAsia="en-US"/>
    </w:rPr>
  </w:style>
  <w:style w:type="paragraph" w:styleId="TOC1">
    <w:name w:val="toc 1"/>
    <w:basedOn w:val="Normal"/>
    <w:next w:val="Normal"/>
    <w:autoRedefine/>
    <w:uiPriority w:val="39"/>
    <w:unhideWhenUsed/>
    <w:rsid w:val="00B46F70"/>
    <w:pPr>
      <w:tabs>
        <w:tab w:val="right" w:leader="dot" w:pos="9736"/>
      </w:tabs>
      <w:spacing w:after="100"/>
    </w:pPr>
    <w:rPr>
      <w:rFonts w:ascii="Arial" w:hAnsi="Arial"/>
    </w:rPr>
  </w:style>
  <w:style w:type="paragraph" w:styleId="NoSpacing">
    <w:name w:val="No Spacing"/>
    <w:basedOn w:val="Normal"/>
    <w:uiPriority w:val="1"/>
    <w:qFormat/>
    <w:rsid w:val="00FA71BE"/>
    <w:rPr>
      <w:shd w:val="clear" w:color="auto" w:fill="FFFFFF"/>
      <w:lang w:val="en-GB"/>
    </w:rPr>
  </w:style>
  <w:style w:type="paragraph" w:styleId="Header">
    <w:name w:val="header"/>
    <w:basedOn w:val="Normal"/>
    <w:link w:val="HeaderChar"/>
    <w:uiPriority w:val="99"/>
    <w:unhideWhenUsed/>
    <w:rsid w:val="00442CF2"/>
    <w:pPr>
      <w:tabs>
        <w:tab w:val="center" w:pos="4513"/>
        <w:tab w:val="right" w:pos="9026"/>
      </w:tabs>
    </w:pPr>
  </w:style>
  <w:style w:type="character" w:customStyle="1" w:styleId="HeaderChar">
    <w:name w:val="Header Char"/>
    <w:basedOn w:val="DefaultParagraphFont"/>
    <w:link w:val="Header"/>
    <w:uiPriority w:val="99"/>
    <w:rsid w:val="00442CF2"/>
    <w:rPr>
      <w:rFonts w:ascii="Trebuchet MS" w:eastAsia="Trebuchet MS" w:hAnsi="Trebuchet MS" w:cs="Trebuchet MS"/>
      <w:color w:val="000000"/>
      <w:sz w:val="20"/>
    </w:rPr>
  </w:style>
  <w:style w:type="paragraph" w:styleId="Revision">
    <w:name w:val="Revision"/>
    <w:hidden/>
    <w:uiPriority w:val="99"/>
    <w:semiHidden/>
    <w:rsid w:val="00442CF2"/>
    <w:pPr>
      <w:spacing w:after="0" w:line="240" w:lineRule="auto"/>
    </w:pPr>
    <w:rPr>
      <w:rFonts w:ascii="Trebuchet MS" w:eastAsia="Trebuchet MS" w:hAnsi="Trebuchet MS" w:cs="Trebuchet MS"/>
      <w:color w:val="000000"/>
      <w:sz w:val="20"/>
    </w:rPr>
  </w:style>
  <w:style w:type="paragraph" w:styleId="ListParagraph">
    <w:name w:val="List Paragraph"/>
    <w:basedOn w:val="Normal"/>
    <w:uiPriority w:val="34"/>
    <w:qFormat/>
    <w:rsid w:val="003604FA"/>
    <w:pPr>
      <w:ind w:left="720"/>
      <w:contextualSpacing/>
    </w:pPr>
  </w:style>
  <w:style w:type="paragraph" w:styleId="TOC2">
    <w:name w:val="toc 2"/>
    <w:basedOn w:val="Normal"/>
    <w:next w:val="Normal"/>
    <w:autoRedefine/>
    <w:uiPriority w:val="39"/>
    <w:unhideWhenUsed/>
    <w:rsid w:val="0079242A"/>
    <w:pPr>
      <w:spacing w:after="100"/>
      <w:ind w:left="200"/>
    </w:pPr>
  </w:style>
  <w:style w:type="character" w:styleId="UnresolvedMention">
    <w:name w:val="Unresolved Mention"/>
    <w:basedOn w:val="DefaultParagraphFont"/>
    <w:uiPriority w:val="99"/>
    <w:semiHidden/>
    <w:unhideWhenUsed/>
    <w:rsid w:val="00F46CAC"/>
    <w:rPr>
      <w:color w:val="605E5C"/>
      <w:shd w:val="clear" w:color="auto" w:fill="E1DFDD"/>
    </w:rPr>
  </w:style>
  <w:style w:type="paragraph" w:styleId="TOC3">
    <w:name w:val="toc 3"/>
    <w:basedOn w:val="Normal"/>
    <w:next w:val="Normal"/>
    <w:autoRedefine/>
    <w:uiPriority w:val="39"/>
    <w:unhideWhenUsed/>
    <w:rsid w:val="0094728F"/>
    <w:pPr>
      <w:spacing w:after="100"/>
      <w:ind w:left="400"/>
    </w:pPr>
  </w:style>
  <w:style w:type="character" w:styleId="CommentReference">
    <w:name w:val="annotation reference"/>
    <w:basedOn w:val="DefaultParagraphFont"/>
    <w:uiPriority w:val="99"/>
    <w:semiHidden/>
    <w:unhideWhenUsed/>
    <w:rsid w:val="005C4B18"/>
    <w:rPr>
      <w:sz w:val="16"/>
      <w:szCs w:val="16"/>
    </w:rPr>
  </w:style>
  <w:style w:type="paragraph" w:styleId="CommentText">
    <w:name w:val="annotation text"/>
    <w:basedOn w:val="Normal"/>
    <w:link w:val="CommentTextChar"/>
    <w:uiPriority w:val="99"/>
    <w:unhideWhenUsed/>
    <w:rsid w:val="005C4B18"/>
    <w:rPr>
      <w:szCs w:val="20"/>
    </w:rPr>
  </w:style>
  <w:style w:type="character" w:customStyle="1" w:styleId="CommentTextChar">
    <w:name w:val="Comment Text Char"/>
    <w:basedOn w:val="DefaultParagraphFont"/>
    <w:link w:val="CommentText"/>
    <w:uiPriority w:val="99"/>
    <w:rsid w:val="005C4B18"/>
    <w:rPr>
      <w:rFonts w:ascii="Trebuchet MS" w:eastAsia="MS Mincho" w:hAnsi="Trebuchet MS" w:cs="Times New Roman"/>
      <w:noProof/>
      <w:sz w:val="20"/>
      <w:szCs w:val="20"/>
      <w:lang w:val="en-US" w:eastAsia="en-US"/>
    </w:rPr>
  </w:style>
  <w:style w:type="paragraph" w:styleId="CommentSubject">
    <w:name w:val="annotation subject"/>
    <w:basedOn w:val="CommentText"/>
    <w:next w:val="CommentText"/>
    <w:link w:val="CommentSubjectChar"/>
    <w:uiPriority w:val="99"/>
    <w:semiHidden/>
    <w:unhideWhenUsed/>
    <w:rsid w:val="005C4B18"/>
    <w:rPr>
      <w:b/>
      <w:bCs/>
    </w:rPr>
  </w:style>
  <w:style w:type="character" w:customStyle="1" w:styleId="CommentSubjectChar">
    <w:name w:val="Comment Subject Char"/>
    <w:basedOn w:val="CommentTextChar"/>
    <w:link w:val="CommentSubject"/>
    <w:uiPriority w:val="99"/>
    <w:semiHidden/>
    <w:rsid w:val="005C4B18"/>
    <w:rPr>
      <w:rFonts w:ascii="Trebuchet MS" w:eastAsia="MS Mincho" w:hAnsi="Trebuchet MS" w:cs="Times New Roman"/>
      <w:b/>
      <w:bCs/>
      <w:noProof/>
      <w:sz w:val="20"/>
      <w:szCs w:val="20"/>
      <w:lang w:val="en-US" w:eastAsia="en-US"/>
    </w:rPr>
  </w:style>
  <w:style w:type="character" w:customStyle="1" w:styleId="cf01">
    <w:name w:val="cf01"/>
    <w:basedOn w:val="DefaultParagraphFont"/>
    <w:rsid w:val="002938E9"/>
    <w:rPr>
      <w:rFonts w:ascii="Segoe UI" w:hAnsi="Segoe UI" w:cs="Segoe UI" w:hint="default"/>
      <w:sz w:val="18"/>
      <w:szCs w:val="18"/>
    </w:rPr>
  </w:style>
  <w:style w:type="paragraph" w:styleId="Footer">
    <w:name w:val="footer"/>
    <w:basedOn w:val="Normal"/>
    <w:link w:val="FooterChar"/>
    <w:uiPriority w:val="99"/>
    <w:unhideWhenUsed/>
    <w:rsid w:val="0068753A"/>
    <w:pPr>
      <w:tabs>
        <w:tab w:val="center" w:pos="4513"/>
        <w:tab w:val="right" w:pos="9026"/>
      </w:tabs>
    </w:pPr>
    <w:rPr>
      <w:rFonts w:ascii="Arial" w:eastAsia="Times New Roman" w:hAnsi="Arial"/>
      <w:noProof w:val="0"/>
      <w:sz w:val="24"/>
      <w:lang w:val="en-GB" w:eastAsia="en-GB"/>
    </w:rPr>
  </w:style>
  <w:style w:type="character" w:customStyle="1" w:styleId="FooterChar">
    <w:name w:val="Footer Char"/>
    <w:basedOn w:val="DefaultParagraphFont"/>
    <w:link w:val="Footer"/>
    <w:uiPriority w:val="99"/>
    <w:rsid w:val="0068753A"/>
    <w:rPr>
      <w:rFonts w:ascii="Arial" w:eastAsia="Times New Roman" w:hAnsi="Arial" w:cs="Times New Roman"/>
      <w:sz w:val="24"/>
      <w:szCs w:val="24"/>
    </w:rPr>
  </w:style>
  <w:style w:type="paragraph" w:customStyle="1" w:styleId="DfESOutNumbered1">
    <w:name w:val="DfESOutNumbered1"/>
    <w:basedOn w:val="Normal"/>
    <w:link w:val="DfESOutNumbered1Char"/>
    <w:qFormat/>
    <w:rsid w:val="0068753A"/>
    <w:pPr>
      <w:numPr>
        <w:numId w:val="96"/>
      </w:numPr>
      <w:spacing w:after="160" w:line="288" w:lineRule="auto"/>
    </w:pPr>
    <w:rPr>
      <w:rFonts w:ascii="Arial" w:eastAsia="Times New Roman" w:hAnsi="Arial"/>
      <w:noProof w:val="0"/>
      <w:sz w:val="24"/>
      <w:lang w:val="en-GB" w:eastAsia="en-GB"/>
    </w:rPr>
  </w:style>
  <w:style w:type="character" w:customStyle="1" w:styleId="DfESOutNumbered1Char">
    <w:name w:val="DfESOutNumbered1 Char"/>
    <w:link w:val="DfESOutNumbered1"/>
    <w:rsid w:val="0068753A"/>
    <w:rPr>
      <w:rFonts w:ascii="Arial" w:eastAsia="Times New Roman" w:hAnsi="Arial" w:cs="Times New Roman"/>
      <w:sz w:val="24"/>
      <w:szCs w:val="24"/>
    </w:rPr>
  </w:style>
  <w:style w:type="table" w:customStyle="1" w:styleId="TableGrid1">
    <w:name w:val="Table Grid1"/>
    <w:basedOn w:val="TableNormal"/>
    <w:next w:val="TableGrid"/>
    <w:rsid w:val="0068753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87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7A1547"/>
    <w:rPr>
      <w:rFonts w:ascii="Calibri Light" w:eastAsia="Times New Roman" w:hAnsi="Calibri Light" w:cs="Times New Roman"/>
      <w:color w:val="2F5496"/>
      <w:sz w:val="20"/>
      <w:szCs w:val="24"/>
      <w:lang w:val="en-US" w:eastAsia="en-US"/>
    </w:rPr>
  </w:style>
  <w:style w:type="paragraph" w:customStyle="1" w:styleId="2Subheadpink">
    <w:name w:val="2 Subhead pink"/>
    <w:next w:val="1bodycopy10pt"/>
    <w:rsid w:val="007A1547"/>
    <w:pPr>
      <w:spacing w:before="360" w:after="120"/>
    </w:pPr>
    <w:rPr>
      <w:rFonts w:ascii="Arial" w:eastAsia="MS Mincho" w:hAnsi="Arial" w:cs="Arial"/>
      <w:b/>
      <w:color w:val="FF1F64"/>
      <w:sz w:val="32"/>
      <w:szCs w:val="32"/>
      <w:lang w:val="en-US" w:eastAsia="en-US"/>
    </w:rPr>
  </w:style>
  <w:style w:type="paragraph" w:customStyle="1" w:styleId="SlugTheKey">
    <w:name w:val="Slug The Key"/>
    <w:next w:val="Normal"/>
    <w:rsid w:val="007A1547"/>
    <w:pPr>
      <w:jc w:val="center"/>
    </w:pPr>
    <w:rPr>
      <w:rFonts w:ascii="Arial" w:eastAsia="MS Mincho" w:hAnsi="Arial" w:cs="Times New Roman"/>
      <w:caps/>
      <w:color w:val="FFFFFF"/>
      <w:sz w:val="18"/>
      <w:szCs w:val="18"/>
      <w:lang w:val="en-US" w:eastAsia="en-US"/>
    </w:rPr>
  </w:style>
  <w:style w:type="paragraph" w:customStyle="1" w:styleId="TKheadingpink">
    <w:name w:val="TK heading pink"/>
    <w:next w:val="1bodycopy10pt"/>
    <w:rsid w:val="007A1547"/>
    <w:pPr>
      <w:suppressAutoHyphens/>
      <w:spacing w:after="480" w:line="240" w:lineRule="auto"/>
    </w:pPr>
    <w:rPr>
      <w:rFonts w:ascii="Arial" w:eastAsia="MS Mincho" w:hAnsi="Arial" w:cs="Times New Roman"/>
      <w:b/>
      <w:color w:val="FF1F64"/>
      <w:sz w:val="60"/>
      <w:szCs w:val="24"/>
      <w:lang w:val="en-US" w:eastAsia="en-US"/>
    </w:rPr>
  </w:style>
  <w:style w:type="paragraph" w:customStyle="1" w:styleId="8DONTsbullet">
    <w:name w:val="8 DON'Ts bullet"/>
    <w:basedOn w:val="Normal"/>
    <w:rsid w:val="007A1547"/>
    <w:pPr>
      <w:numPr>
        <w:numId w:val="102"/>
      </w:numPr>
      <w:suppressAutoHyphens/>
      <w:spacing w:after="120"/>
      <w:ind w:right="284"/>
    </w:pPr>
    <w:rPr>
      <w:rFonts w:ascii="Arial" w:hAnsi="Arial" w:cs="Arial"/>
      <w:b/>
      <w:noProof w:val="0"/>
      <w:sz w:val="24"/>
      <w:szCs w:val="20"/>
    </w:rPr>
  </w:style>
  <w:style w:type="paragraph" w:customStyle="1" w:styleId="7DOsbullet">
    <w:name w:val="7 DOs bullet"/>
    <w:basedOn w:val="Normal"/>
    <w:rsid w:val="007A1547"/>
    <w:pPr>
      <w:numPr>
        <w:numId w:val="103"/>
      </w:numPr>
      <w:spacing w:after="120"/>
      <w:ind w:right="284"/>
    </w:pPr>
    <w:rPr>
      <w:rFonts w:ascii="Arial" w:hAnsi="Arial" w:cs="Arial"/>
      <w:b/>
      <w:noProof w:val="0"/>
      <w:sz w:val="24"/>
      <w:szCs w:val="20"/>
    </w:rPr>
  </w:style>
  <w:style w:type="paragraph" w:customStyle="1" w:styleId="4Bulletedcopyblue">
    <w:name w:val="4 Bulleted copy blue"/>
    <w:basedOn w:val="Normal"/>
    <w:qFormat/>
    <w:rsid w:val="007A1547"/>
    <w:pPr>
      <w:numPr>
        <w:numId w:val="104"/>
      </w:numPr>
      <w:spacing w:after="120"/>
    </w:pPr>
    <w:rPr>
      <w:rFonts w:ascii="Arial" w:hAnsi="Arial" w:cs="Arial"/>
      <w:noProof w:val="0"/>
      <w:szCs w:val="20"/>
    </w:rPr>
  </w:style>
  <w:style w:type="paragraph" w:customStyle="1" w:styleId="9Boxheading">
    <w:name w:val="9 Box heading"/>
    <w:basedOn w:val="Normal"/>
    <w:rsid w:val="007A1547"/>
    <w:pPr>
      <w:spacing w:after="120"/>
    </w:pPr>
    <w:rPr>
      <w:rFonts w:ascii="Arial" w:hAnsi="Arial"/>
      <w:b/>
      <w:noProof w:val="0"/>
      <w:color w:val="12263F"/>
      <w:sz w:val="24"/>
    </w:rPr>
  </w:style>
  <w:style w:type="paragraph" w:customStyle="1" w:styleId="9Secondbullet">
    <w:name w:val="9 Second bullet"/>
    <w:basedOn w:val="1bodycopy10pt"/>
    <w:link w:val="9SecondbulletChar"/>
    <w:rsid w:val="007A1547"/>
    <w:pPr>
      <w:numPr>
        <w:numId w:val="105"/>
      </w:numPr>
      <w:ind w:right="567"/>
    </w:pPr>
    <w:rPr>
      <w:noProof w:val="0"/>
    </w:rPr>
  </w:style>
  <w:style w:type="paragraph" w:styleId="BalloonText">
    <w:name w:val="Balloon Text"/>
    <w:basedOn w:val="Normal"/>
    <w:link w:val="BalloonTextChar"/>
    <w:uiPriority w:val="99"/>
    <w:semiHidden/>
    <w:unhideWhenUsed/>
    <w:rsid w:val="007A1547"/>
    <w:pPr>
      <w:spacing w:after="120"/>
    </w:pPr>
    <w:rPr>
      <w:rFonts w:ascii="Segoe UI" w:hAnsi="Segoe UI" w:cs="Segoe UI"/>
      <w:noProof w:val="0"/>
      <w:sz w:val="18"/>
      <w:szCs w:val="18"/>
    </w:rPr>
  </w:style>
  <w:style w:type="character" w:customStyle="1" w:styleId="BalloonTextChar">
    <w:name w:val="Balloon Text Char"/>
    <w:basedOn w:val="DefaultParagraphFont"/>
    <w:link w:val="BalloonText"/>
    <w:uiPriority w:val="99"/>
    <w:semiHidden/>
    <w:rsid w:val="007A1547"/>
    <w:rPr>
      <w:rFonts w:ascii="Segoe UI" w:eastAsia="MS Mincho" w:hAnsi="Segoe UI" w:cs="Segoe UI"/>
      <w:sz w:val="18"/>
      <w:szCs w:val="18"/>
      <w:lang w:val="en-US" w:eastAsia="en-US"/>
    </w:rPr>
  </w:style>
  <w:style w:type="character" w:customStyle="1" w:styleId="9SecondbulletChar">
    <w:name w:val="9 Second bullet Char"/>
    <w:link w:val="9Secondbullet"/>
    <w:rsid w:val="007A1547"/>
    <w:rPr>
      <w:rFonts w:ascii="Arial" w:eastAsia="MS Mincho" w:hAnsi="Arial" w:cs="Times New Roman"/>
      <w:sz w:val="20"/>
      <w:szCs w:val="24"/>
      <w:lang w:val="en-US" w:eastAsia="en-US"/>
    </w:rPr>
  </w:style>
  <w:style w:type="character" w:styleId="Strong">
    <w:name w:val="Strong"/>
    <w:uiPriority w:val="22"/>
    <w:qFormat/>
    <w:rsid w:val="007A1547"/>
    <w:rPr>
      <w:rFonts w:ascii="Arial" w:hAnsi="Arial"/>
      <w:b/>
      <w:bCs/>
      <w:sz w:val="22"/>
    </w:rPr>
  </w:style>
  <w:style w:type="paragraph" w:customStyle="1" w:styleId="6Abstract">
    <w:name w:val="6 Abstract"/>
    <w:qFormat/>
    <w:rsid w:val="007A1547"/>
    <w:pPr>
      <w:spacing w:after="240"/>
    </w:pPr>
    <w:rPr>
      <w:rFonts w:ascii="Arial" w:eastAsia="MS Mincho" w:hAnsi="Arial" w:cs="Times New Roman"/>
      <w:sz w:val="28"/>
      <w:szCs w:val="28"/>
      <w:lang w:val="en-US" w:eastAsia="en-US"/>
    </w:rPr>
  </w:style>
  <w:style w:type="paragraph" w:customStyle="1" w:styleId="Text">
    <w:name w:val="Text"/>
    <w:basedOn w:val="BodyText"/>
    <w:link w:val="TextChar"/>
    <w:rsid w:val="007A1547"/>
    <w:rPr>
      <w:rFonts w:cs="Arial"/>
      <w:szCs w:val="20"/>
    </w:rPr>
  </w:style>
  <w:style w:type="character" w:customStyle="1" w:styleId="TextChar">
    <w:name w:val="Text Char"/>
    <w:link w:val="Text"/>
    <w:rsid w:val="007A1547"/>
    <w:rPr>
      <w:rFonts w:ascii="Arial" w:eastAsia="MS Mincho" w:hAnsi="Arial" w:cs="Arial"/>
      <w:sz w:val="20"/>
      <w:szCs w:val="20"/>
      <w:lang w:val="en-US" w:eastAsia="en-US"/>
    </w:rPr>
  </w:style>
  <w:style w:type="paragraph" w:customStyle="1" w:styleId="9TableHeading">
    <w:name w:val="9 Table Heading"/>
    <w:basedOn w:val="Text"/>
    <w:link w:val="9TableHeadingChar"/>
    <w:rsid w:val="007A1547"/>
    <w:pPr>
      <w:spacing w:after="0"/>
    </w:pPr>
    <w:rPr>
      <w:caps/>
    </w:rPr>
  </w:style>
  <w:style w:type="character" w:customStyle="1" w:styleId="9TableHeadingChar">
    <w:name w:val="9 Table Heading Char"/>
    <w:link w:val="9TableHeading"/>
    <w:rsid w:val="007A1547"/>
    <w:rPr>
      <w:rFonts w:ascii="Arial" w:eastAsia="MS Mincho" w:hAnsi="Arial" w:cs="Arial"/>
      <w:caps/>
      <w:sz w:val="20"/>
      <w:szCs w:val="20"/>
      <w:lang w:val="en-US" w:eastAsia="en-US"/>
    </w:rPr>
  </w:style>
  <w:style w:type="paragraph" w:customStyle="1" w:styleId="Bodycopyitalic">
    <w:name w:val="Body copy italic"/>
    <w:basedOn w:val="Normal"/>
    <w:qFormat/>
    <w:rsid w:val="007A1547"/>
    <w:pPr>
      <w:spacing w:after="120"/>
      <w:ind w:right="284"/>
    </w:pPr>
    <w:rPr>
      <w:rFonts w:ascii="Arial" w:hAnsi="Arial"/>
      <w:i/>
      <w:noProof w:val="0"/>
    </w:rPr>
  </w:style>
  <w:style w:type="paragraph" w:styleId="BodyText">
    <w:name w:val="Body Text"/>
    <w:basedOn w:val="Normal"/>
    <w:link w:val="BodyTextChar"/>
    <w:uiPriority w:val="99"/>
    <w:semiHidden/>
    <w:unhideWhenUsed/>
    <w:rsid w:val="007A1547"/>
    <w:pPr>
      <w:spacing w:after="120"/>
    </w:pPr>
    <w:rPr>
      <w:rFonts w:ascii="Arial" w:hAnsi="Arial"/>
      <w:noProof w:val="0"/>
    </w:rPr>
  </w:style>
  <w:style w:type="character" w:customStyle="1" w:styleId="BodyTextChar">
    <w:name w:val="Body Text Char"/>
    <w:basedOn w:val="DefaultParagraphFont"/>
    <w:link w:val="BodyText"/>
    <w:uiPriority w:val="99"/>
    <w:semiHidden/>
    <w:rsid w:val="007A1547"/>
    <w:rPr>
      <w:rFonts w:ascii="Arial" w:eastAsia="MS Mincho" w:hAnsi="Arial" w:cs="Times New Roman"/>
      <w:sz w:val="20"/>
      <w:szCs w:val="24"/>
      <w:lang w:val="en-US" w:eastAsia="en-US"/>
    </w:rPr>
  </w:style>
  <w:style w:type="paragraph" w:customStyle="1" w:styleId="TableHeading">
    <w:name w:val="TableHeading"/>
    <w:basedOn w:val="1bodycopy10pt"/>
    <w:link w:val="TableHeadingChar"/>
    <w:qFormat/>
    <w:rsid w:val="007A1547"/>
    <w:pPr>
      <w:spacing w:after="0"/>
    </w:pPr>
    <w:rPr>
      <w:noProof w:val="0"/>
    </w:rPr>
  </w:style>
  <w:style w:type="character" w:customStyle="1" w:styleId="TableHeadingChar">
    <w:name w:val="TableHeading Char"/>
    <w:link w:val="TableHeading"/>
    <w:rsid w:val="007A1547"/>
    <w:rPr>
      <w:rFonts w:ascii="Arial" w:eastAsia="MS Mincho" w:hAnsi="Arial" w:cs="Times New Roman"/>
      <w:sz w:val="20"/>
      <w:szCs w:val="24"/>
      <w:lang w:val="en-US" w:eastAsia="en-US"/>
    </w:rPr>
  </w:style>
  <w:style w:type="table" w:customStyle="1" w:styleId="TheKeytable">
    <w:name w:val="The Key table"/>
    <w:basedOn w:val="TableNormal"/>
    <w:uiPriority w:val="99"/>
    <w:rsid w:val="007A1547"/>
    <w:pPr>
      <w:spacing w:after="0" w:line="240" w:lineRule="auto"/>
    </w:pPr>
    <w:rPr>
      <w:rFonts w:ascii="Arial" w:eastAsia="Arial" w:hAnsi="Arial" w:cs="Times New Roman"/>
      <w:sz w:val="20"/>
      <w:szCs w:val="20"/>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7A1547"/>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7A1547"/>
    <w:rPr>
      <w:noProof w:val="0"/>
      <w:szCs w:val="20"/>
    </w:rPr>
  </w:style>
  <w:style w:type="character" w:customStyle="1" w:styleId="apple-converted-space">
    <w:name w:val="apple-converted-space"/>
    <w:rsid w:val="007A1547"/>
  </w:style>
  <w:style w:type="paragraph" w:customStyle="1" w:styleId="Subheadwithpointer">
    <w:name w:val="Subhead with pointer"/>
    <w:basedOn w:val="Normal"/>
    <w:next w:val="6Abstract"/>
    <w:link w:val="SubheadwithpointerChar"/>
    <w:rsid w:val="007A1547"/>
    <w:pPr>
      <w:numPr>
        <w:numId w:val="106"/>
      </w:numPr>
      <w:spacing w:before="120" w:after="120"/>
      <w:ind w:right="850"/>
    </w:pPr>
    <w:rPr>
      <w:rFonts w:ascii="Arial" w:hAnsi="Arial" w:cs="Arial"/>
      <w:b/>
      <w:bCs/>
      <w:noProof w:val="0"/>
      <w:color w:val="12263F"/>
      <w:sz w:val="32"/>
      <w:szCs w:val="32"/>
    </w:rPr>
  </w:style>
  <w:style w:type="paragraph" w:customStyle="1" w:styleId="1bodycopy11pt">
    <w:name w:val="1 body copy 11pt"/>
    <w:autoRedefine/>
    <w:rsid w:val="007A1547"/>
    <w:pPr>
      <w:spacing w:after="120" w:line="240" w:lineRule="auto"/>
      <w:ind w:right="850"/>
    </w:pPr>
    <w:rPr>
      <w:rFonts w:ascii="Arial" w:eastAsia="MS Mincho" w:hAnsi="Arial" w:cs="Arial"/>
      <w:szCs w:val="24"/>
      <w:lang w:val="en-US" w:eastAsia="en-US"/>
    </w:rPr>
  </w:style>
  <w:style w:type="character" w:customStyle="1" w:styleId="SubheadwithpointerChar">
    <w:name w:val="Subhead with pointer Char"/>
    <w:link w:val="Subheadwithpointer"/>
    <w:rsid w:val="007A1547"/>
    <w:rPr>
      <w:rFonts w:ascii="Arial" w:eastAsia="MS Mincho" w:hAnsi="Arial" w:cs="Arial"/>
      <w:b/>
      <w:bCs/>
      <w:color w:val="12263F"/>
      <w:sz w:val="32"/>
      <w:szCs w:val="32"/>
      <w:lang w:val="en-US" w:eastAsia="en-US"/>
    </w:rPr>
  </w:style>
  <w:style w:type="character" w:styleId="FollowedHyperlink">
    <w:name w:val="FollowedHyperlink"/>
    <w:uiPriority w:val="99"/>
    <w:semiHidden/>
    <w:unhideWhenUsed/>
    <w:rsid w:val="007A1547"/>
    <w:rPr>
      <w:color w:val="954F72"/>
      <w:u w:val="single"/>
    </w:rPr>
  </w:style>
  <w:style w:type="paragraph" w:customStyle="1" w:styleId="Title1">
    <w:name w:val="Title 1"/>
    <w:basedOn w:val="Heading1"/>
    <w:link w:val="Title1Char"/>
    <w:autoRedefine/>
    <w:rsid w:val="007A1547"/>
    <w:pPr>
      <w:tabs>
        <w:tab w:val="clear" w:pos="1223"/>
      </w:tabs>
      <w:spacing w:before="480" w:after="120" w:line="240" w:lineRule="auto"/>
      <w:ind w:left="0"/>
    </w:pPr>
    <w:rPr>
      <w:rFonts w:ascii="Arial" w:eastAsia="MS Gothic" w:hAnsi="Arial" w:cs="Times New Roman"/>
      <w:b w:val="0"/>
      <w:bCs/>
      <w:noProof w:val="0"/>
      <w:color w:val="FF1F64"/>
      <w:sz w:val="52"/>
      <w:szCs w:val="52"/>
      <w:lang w:val="en-US" w:eastAsia="en-US"/>
    </w:rPr>
  </w:style>
  <w:style w:type="character" w:customStyle="1" w:styleId="Title1Char">
    <w:name w:val="Title 1 Char"/>
    <w:link w:val="Title1"/>
    <w:rsid w:val="007A1547"/>
    <w:rPr>
      <w:rFonts w:ascii="Arial" w:eastAsia="MS Gothic" w:hAnsi="Arial" w:cs="Times New Roman"/>
      <w:bCs/>
      <w:color w:val="FF1F64"/>
      <w:sz w:val="52"/>
      <w:szCs w:val="52"/>
      <w:lang w:val="en-US" w:eastAsia="en-US"/>
    </w:rPr>
  </w:style>
  <w:style w:type="paragraph" w:customStyle="1" w:styleId="3Policytitle">
    <w:name w:val="3 Policy title"/>
    <w:basedOn w:val="Normal"/>
    <w:qFormat/>
    <w:rsid w:val="007A1547"/>
    <w:pPr>
      <w:spacing w:after="120"/>
    </w:pPr>
    <w:rPr>
      <w:rFonts w:ascii="Arial" w:hAnsi="Arial"/>
      <w:b/>
      <w:noProof w:val="0"/>
      <w:sz w:val="72"/>
    </w:rPr>
  </w:style>
  <w:style w:type="table" w:customStyle="1" w:styleId="TheKeypolicytable">
    <w:name w:val="The Key policy table"/>
    <w:basedOn w:val="TableNormal"/>
    <w:uiPriority w:val="99"/>
    <w:rsid w:val="007A1547"/>
    <w:pPr>
      <w:spacing w:after="0" w:line="240" w:lineRule="auto"/>
    </w:pPr>
    <w:rPr>
      <w:rFonts w:ascii="Arial" w:eastAsia="Arial" w:hAnsi="Arial" w:cs="Times New Roman"/>
      <w:sz w:val="20"/>
      <w:szCs w:val="20"/>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7A1547"/>
    <w:pPr>
      <w:keepLines/>
      <w:spacing w:after="60"/>
      <w:textboxTightWrap w:val="allLines"/>
    </w:pPr>
    <w:rPr>
      <w:noProof w:val="0"/>
    </w:rPr>
  </w:style>
  <w:style w:type="paragraph" w:customStyle="1" w:styleId="Bulletedcopylevel2">
    <w:name w:val="Bulleted copy level 2"/>
    <w:basedOn w:val="1bodycopy10pt"/>
    <w:qFormat/>
    <w:rsid w:val="007A1547"/>
    <w:pPr>
      <w:numPr>
        <w:numId w:val="107"/>
      </w:numPr>
    </w:pPr>
    <w:rPr>
      <w:noProof w:val="0"/>
    </w:rPr>
  </w:style>
  <w:style w:type="paragraph" w:customStyle="1" w:styleId="Tablecopybulleted">
    <w:name w:val="Table copy bulleted"/>
    <w:basedOn w:val="ListParagraph"/>
    <w:qFormat/>
    <w:rsid w:val="00C3199F"/>
    <w:pPr>
      <w:numPr>
        <w:numId w:val="118"/>
      </w:numPr>
      <w:spacing w:after="120"/>
    </w:pPr>
    <w:rPr>
      <w:lang w:val="en-GB"/>
    </w:rPr>
  </w:style>
  <w:style w:type="paragraph" w:customStyle="1" w:styleId="Caption1">
    <w:name w:val="Caption 1"/>
    <w:basedOn w:val="Normal"/>
    <w:rsid w:val="007A1547"/>
    <w:pPr>
      <w:spacing w:before="120" w:after="120"/>
    </w:pPr>
    <w:rPr>
      <w:rFonts w:ascii="Arial" w:hAnsi="Arial"/>
      <w:i/>
      <w:noProof w:val="0"/>
      <w:color w:val="F15F22"/>
    </w:rPr>
  </w:style>
  <w:style w:type="paragraph" w:customStyle="1" w:styleId="Subhead2">
    <w:name w:val="Subhead 2"/>
    <w:basedOn w:val="Normal"/>
    <w:next w:val="1bodycopy10pt"/>
    <w:link w:val="Subhead2Char"/>
    <w:qFormat/>
    <w:rsid w:val="00B46F70"/>
    <w:pPr>
      <w:spacing w:before="240"/>
    </w:pPr>
    <w:rPr>
      <w:b/>
      <w:bCs/>
      <w:color w:val="12263F"/>
      <w:szCs w:val="20"/>
      <w:lang w:val="en-GB"/>
    </w:rPr>
  </w:style>
  <w:style w:type="character" w:customStyle="1" w:styleId="Subhead2Char">
    <w:name w:val="Subhead 2 Char"/>
    <w:link w:val="Subhead2"/>
    <w:rsid w:val="00B46F70"/>
    <w:rPr>
      <w:rFonts w:ascii="Trebuchet MS" w:eastAsia="MS Mincho" w:hAnsi="Trebuchet MS" w:cs="Times New Roman"/>
      <w:b/>
      <w:bCs/>
      <w:noProof/>
      <w:color w:val="12263F"/>
      <w:sz w:val="20"/>
      <w:szCs w:val="20"/>
      <w:lang w:eastAsia="en-US"/>
    </w:rPr>
  </w:style>
  <w:style w:type="character" w:customStyle="1" w:styleId="UnresolvedMention1">
    <w:name w:val="Unresolved Mention1"/>
    <w:uiPriority w:val="99"/>
    <w:semiHidden/>
    <w:unhideWhenUsed/>
    <w:rsid w:val="007A1547"/>
    <w:rPr>
      <w:color w:val="605E5C"/>
      <w:shd w:val="clear" w:color="auto" w:fill="E1DFDD"/>
    </w:rPr>
  </w:style>
  <w:style w:type="numbering" w:customStyle="1" w:styleId="CurrentList1">
    <w:name w:val="Current List1"/>
    <w:uiPriority w:val="99"/>
    <w:rsid w:val="007A1547"/>
    <w:pPr>
      <w:numPr>
        <w:numId w:val="109"/>
      </w:numPr>
    </w:pPr>
  </w:style>
  <w:style w:type="paragraph" w:styleId="NormalWeb">
    <w:name w:val="Normal (Web)"/>
    <w:basedOn w:val="Normal"/>
    <w:uiPriority w:val="99"/>
    <w:unhideWhenUsed/>
    <w:rsid w:val="007A1547"/>
    <w:pPr>
      <w:spacing w:before="100" w:beforeAutospacing="1" w:after="100" w:afterAutospacing="1"/>
    </w:pPr>
    <w:rPr>
      <w:rFonts w:ascii="Times New Roman" w:eastAsia="Times New Roman" w:hAnsi="Times New Roman"/>
      <w:noProof w:val="0"/>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www.legislation.gov.uk/uksi/2012/1033/made" TargetMode="External"/><Relationship Id="rId18" Type="http://schemas.openxmlformats.org/officeDocument/2006/relationships/hyperlink" Target="https://www.legislation.gov.uk/ukpga/2010/15/contents"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legislation.gov.uk/ukpga/2011/21/contents/enacted" TargetMode="External"/><Relationship Id="rId17" Type="http://schemas.openxmlformats.org/officeDocument/2006/relationships/hyperlink" Target="http://www.legislation.gov.uk/uksi/2014/3216/contents/made" TargetMode="External"/><Relationship Id="rId2" Type="http://schemas.openxmlformats.org/officeDocument/2006/relationships/numbering" Target="numbering.xml"/><Relationship Id="rId16" Type="http://schemas.openxmlformats.org/officeDocument/2006/relationships/hyperlink" Target="http://www.legislation.gov.uk/uksi/2007/1870/contents/mad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02/32/section/51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egislation.gov.uk/ukpga/1996/56/section/579" TargetMode="External"/><Relationship Id="rId23" Type="http://schemas.openxmlformats.org/officeDocument/2006/relationships/fontTable" Target="fontTable.xml"/><Relationship Id="rId10" Type="http://schemas.openxmlformats.org/officeDocument/2006/relationships/hyperlink" Target="https://www.gov.uk/government/publications/school-exclusion" TargetMode="External"/><Relationship Id="rId19" Type="http://schemas.openxmlformats.org/officeDocument/2006/relationships/hyperlink" Target="https://www.legislation.gov.uk/ukpga/2014/6/contents/enacted" TargetMode="External"/><Relationship Id="rId4" Type="http://schemas.openxmlformats.org/officeDocument/2006/relationships/settings" Target="settings.xml"/><Relationship Id="rId9" Type="http://schemas.openxmlformats.org/officeDocument/2006/relationships/hyperlink" Target="https://www.legislation.gov.uk/uksi/2012/1033" TargetMode="External"/><Relationship Id="rId14" Type="http://schemas.openxmlformats.org/officeDocument/2006/relationships/hyperlink" Target="http://www.legislation.gov.uk/ukpga/2006/40/part/7/chapter/2" TargetMode="External"/><Relationship Id="rId22" Type="http://schemas.openxmlformats.org/officeDocument/2006/relationships/footer" Target="footer3.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B6104-C102-4468-8717-600CE92F4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6004</Words>
  <Characters>31287</Characters>
  <Application>Microsoft Office Word</Application>
  <DocSecurity>0</DocSecurity>
  <Lines>759</Lines>
  <Paragraphs>339</Paragraphs>
  <ScaleCrop>false</ScaleCrop>
  <Company/>
  <LinksUpToDate>false</LinksUpToDate>
  <CharactersWithSpaces>37175</CharactersWithSpaces>
  <SharedDoc>false</SharedDoc>
  <HLinks>
    <vt:vector size="138" baseType="variant">
      <vt:variant>
        <vt:i4>4325471</vt:i4>
      </vt:variant>
      <vt:variant>
        <vt:i4>111</vt:i4>
      </vt:variant>
      <vt:variant>
        <vt:i4>0</vt:i4>
      </vt:variant>
      <vt:variant>
        <vt:i4>5</vt:i4>
      </vt:variant>
      <vt:variant>
        <vt:lpwstr>https://www.legislation.gov.uk/ukpga/2014/6/contents/enacted</vt:lpwstr>
      </vt:variant>
      <vt:variant>
        <vt:lpwstr/>
      </vt:variant>
      <vt:variant>
        <vt:i4>5636189</vt:i4>
      </vt:variant>
      <vt:variant>
        <vt:i4>108</vt:i4>
      </vt:variant>
      <vt:variant>
        <vt:i4>0</vt:i4>
      </vt:variant>
      <vt:variant>
        <vt:i4>5</vt:i4>
      </vt:variant>
      <vt:variant>
        <vt:lpwstr>https://www.legislation.gov.uk/ukpga/2010/15/contents</vt:lpwstr>
      </vt:variant>
      <vt:variant>
        <vt:lpwstr/>
      </vt:variant>
      <vt:variant>
        <vt:i4>6488096</vt:i4>
      </vt:variant>
      <vt:variant>
        <vt:i4>105</vt:i4>
      </vt:variant>
      <vt:variant>
        <vt:i4>0</vt:i4>
      </vt:variant>
      <vt:variant>
        <vt:i4>5</vt:i4>
      </vt:variant>
      <vt:variant>
        <vt:lpwstr>http://www.legislation.gov.uk/uksi/2014/3216/contents/made</vt:lpwstr>
      </vt:variant>
      <vt:variant>
        <vt:lpwstr/>
      </vt:variant>
      <vt:variant>
        <vt:i4>7208999</vt:i4>
      </vt:variant>
      <vt:variant>
        <vt:i4>102</vt:i4>
      </vt:variant>
      <vt:variant>
        <vt:i4>0</vt:i4>
      </vt:variant>
      <vt:variant>
        <vt:i4>5</vt:i4>
      </vt:variant>
      <vt:variant>
        <vt:lpwstr>http://www.legislation.gov.uk/uksi/2007/1870/contents/made</vt:lpwstr>
      </vt:variant>
      <vt:variant>
        <vt:lpwstr/>
      </vt:variant>
      <vt:variant>
        <vt:i4>3014776</vt:i4>
      </vt:variant>
      <vt:variant>
        <vt:i4>99</vt:i4>
      </vt:variant>
      <vt:variant>
        <vt:i4>0</vt:i4>
      </vt:variant>
      <vt:variant>
        <vt:i4>5</vt:i4>
      </vt:variant>
      <vt:variant>
        <vt:lpwstr>http://www.legislation.gov.uk/ukpga/1996/56/section/579</vt:lpwstr>
      </vt:variant>
      <vt:variant>
        <vt:lpwstr/>
      </vt:variant>
      <vt:variant>
        <vt:i4>5505030</vt:i4>
      </vt:variant>
      <vt:variant>
        <vt:i4>96</vt:i4>
      </vt:variant>
      <vt:variant>
        <vt:i4>0</vt:i4>
      </vt:variant>
      <vt:variant>
        <vt:i4>5</vt:i4>
      </vt:variant>
      <vt:variant>
        <vt:lpwstr>http://www.legislation.gov.uk/ukpga/2006/40/part/7/chapter/2</vt:lpwstr>
      </vt:variant>
      <vt:variant>
        <vt:lpwstr/>
      </vt:variant>
      <vt:variant>
        <vt:i4>5898312</vt:i4>
      </vt:variant>
      <vt:variant>
        <vt:i4>93</vt:i4>
      </vt:variant>
      <vt:variant>
        <vt:i4>0</vt:i4>
      </vt:variant>
      <vt:variant>
        <vt:i4>5</vt:i4>
      </vt:variant>
      <vt:variant>
        <vt:lpwstr>http://www.legislation.gov.uk/uksi/2012/1033/made</vt:lpwstr>
      </vt:variant>
      <vt:variant>
        <vt:lpwstr/>
      </vt:variant>
      <vt:variant>
        <vt:i4>5439501</vt:i4>
      </vt:variant>
      <vt:variant>
        <vt:i4>90</vt:i4>
      </vt:variant>
      <vt:variant>
        <vt:i4>0</vt:i4>
      </vt:variant>
      <vt:variant>
        <vt:i4>5</vt:i4>
      </vt:variant>
      <vt:variant>
        <vt:lpwstr>http://www.legislation.gov.uk/ukpga/2011/21/contents/enacted</vt:lpwstr>
      </vt:variant>
      <vt:variant>
        <vt:lpwstr/>
      </vt:variant>
      <vt:variant>
        <vt:i4>983112</vt:i4>
      </vt:variant>
      <vt:variant>
        <vt:i4>87</vt:i4>
      </vt:variant>
      <vt:variant>
        <vt:i4>0</vt:i4>
      </vt:variant>
      <vt:variant>
        <vt:i4>5</vt:i4>
      </vt:variant>
      <vt:variant>
        <vt:lpwstr>https://www.legislation.gov.uk/ukpga/2002/32/section/51A</vt:lpwstr>
      </vt:variant>
      <vt:variant>
        <vt:lpwstr/>
      </vt:variant>
      <vt:variant>
        <vt:i4>7209014</vt:i4>
      </vt:variant>
      <vt:variant>
        <vt:i4>84</vt:i4>
      </vt:variant>
      <vt:variant>
        <vt:i4>0</vt:i4>
      </vt:variant>
      <vt:variant>
        <vt:i4>5</vt:i4>
      </vt:variant>
      <vt:variant>
        <vt:lpwstr>https://www.gov.uk/government/publications/school-exclusion</vt:lpwstr>
      </vt:variant>
      <vt:variant>
        <vt:lpwstr/>
      </vt:variant>
      <vt:variant>
        <vt:i4>1966091</vt:i4>
      </vt:variant>
      <vt:variant>
        <vt:i4>78</vt:i4>
      </vt:variant>
      <vt:variant>
        <vt:i4>0</vt:i4>
      </vt:variant>
      <vt:variant>
        <vt:i4>5</vt:i4>
      </vt:variant>
      <vt:variant>
        <vt:lpwstr>https://www.legislation.gov.uk/uksi/2012/1033</vt:lpwstr>
      </vt:variant>
      <vt:variant>
        <vt:lpwstr/>
      </vt:variant>
      <vt:variant>
        <vt:i4>1703994</vt:i4>
      </vt:variant>
      <vt:variant>
        <vt:i4>68</vt:i4>
      </vt:variant>
      <vt:variant>
        <vt:i4>0</vt:i4>
      </vt:variant>
      <vt:variant>
        <vt:i4>5</vt:i4>
      </vt:variant>
      <vt:variant>
        <vt:lpwstr/>
      </vt:variant>
      <vt:variant>
        <vt:lpwstr>_Toc145079902</vt:lpwstr>
      </vt:variant>
      <vt:variant>
        <vt:i4>1703994</vt:i4>
      </vt:variant>
      <vt:variant>
        <vt:i4>62</vt:i4>
      </vt:variant>
      <vt:variant>
        <vt:i4>0</vt:i4>
      </vt:variant>
      <vt:variant>
        <vt:i4>5</vt:i4>
      </vt:variant>
      <vt:variant>
        <vt:lpwstr/>
      </vt:variant>
      <vt:variant>
        <vt:lpwstr>_Toc145079901</vt:lpwstr>
      </vt:variant>
      <vt:variant>
        <vt:i4>1703994</vt:i4>
      </vt:variant>
      <vt:variant>
        <vt:i4>56</vt:i4>
      </vt:variant>
      <vt:variant>
        <vt:i4>0</vt:i4>
      </vt:variant>
      <vt:variant>
        <vt:i4>5</vt:i4>
      </vt:variant>
      <vt:variant>
        <vt:lpwstr/>
      </vt:variant>
      <vt:variant>
        <vt:lpwstr>_Toc145079900</vt:lpwstr>
      </vt:variant>
      <vt:variant>
        <vt:i4>1245243</vt:i4>
      </vt:variant>
      <vt:variant>
        <vt:i4>50</vt:i4>
      </vt:variant>
      <vt:variant>
        <vt:i4>0</vt:i4>
      </vt:variant>
      <vt:variant>
        <vt:i4>5</vt:i4>
      </vt:variant>
      <vt:variant>
        <vt:lpwstr/>
      </vt:variant>
      <vt:variant>
        <vt:lpwstr>_Toc145079899</vt:lpwstr>
      </vt:variant>
      <vt:variant>
        <vt:i4>1245243</vt:i4>
      </vt:variant>
      <vt:variant>
        <vt:i4>44</vt:i4>
      </vt:variant>
      <vt:variant>
        <vt:i4>0</vt:i4>
      </vt:variant>
      <vt:variant>
        <vt:i4>5</vt:i4>
      </vt:variant>
      <vt:variant>
        <vt:lpwstr/>
      </vt:variant>
      <vt:variant>
        <vt:lpwstr>_Toc145079898</vt:lpwstr>
      </vt:variant>
      <vt:variant>
        <vt:i4>1245243</vt:i4>
      </vt:variant>
      <vt:variant>
        <vt:i4>38</vt:i4>
      </vt:variant>
      <vt:variant>
        <vt:i4>0</vt:i4>
      </vt:variant>
      <vt:variant>
        <vt:i4>5</vt:i4>
      </vt:variant>
      <vt:variant>
        <vt:lpwstr/>
      </vt:variant>
      <vt:variant>
        <vt:lpwstr>_Toc145079897</vt:lpwstr>
      </vt:variant>
      <vt:variant>
        <vt:i4>1245243</vt:i4>
      </vt:variant>
      <vt:variant>
        <vt:i4>32</vt:i4>
      </vt:variant>
      <vt:variant>
        <vt:i4>0</vt:i4>
      </vt:variant>
      <vt:variant>
        <vt:i4>5</vt:i4>
      </vt:variant>
      <vt:variant>
        <vt:lpwstr/>
      </vt:variant>
      <vt:variant>
        <vt:lpwstr>_Toc145079896</vt:lpwstr>
      </vt:variant>
      <vt:variant>
        <vt:i4>1245243</vt:i4>
      </vt:variant>
      <vt:variant>
        <vt:i4>26</vt:i4>
      </vt:variant>
      <vt:variant>
        <vt:i4>0</vt:i4>
      </vt:variant>
      <vt:variant>
        <vt:i4>5</vt:i4>
      </vt:variant>
      <vt:variant>
        <vt:lpwstr/>
      </vt:variant>
      <vt:variant>
        <vt:lpwstr>_Toc145079895</vt:lpwstr>
      </vt:variant>
      <vt:variant>
        <vt:i4>1245243</vt:i4>
      </vt:variant>
      <vt:variant>
        <vt:i4>20</vt:i4>
      </vt:variant>
      <vt:variant>
        <vt:i4>0</vt:i4>
      </vt:variant>
      <vt:variant>
        <vt:i4>5</vt:i4>
      </vt:variant>
      <vt:variant>
        <vt:lpwstr/>
      </vt:variant>
      <vt:variant>
        <vt:lpwstr>_Toc145079894</vt:lpwstr>
      </vt:variant>
      <vt:variant>
        <vt:i4>1245243</vt:i4>
      </vt:variant>
      <vt:variant>
        <vt:i4>14</vt:i4>
      </vt:variant>
      <vt:variant>
        <vt:i4>0</vt:i4>
      </vt:variant>
      <vt:variant>
        <vt:i4>5</vt:i4>
      </vt:variant>
      <vt:variant>
        <vt:lpwstr/>
      </vt:variant>
      <vt:variant>
        <vt:lpwstr>_Toc145079893</vt:lpwstr>
      </vt:variant>
      <vt:variant>
        <vt:i4>1245243</vt:i4>
      </vt:variant>
      <vt:variant>
        <vt:i4>8</vt:i4>
      </vt:variant>
      <vt:variant>
        <vt:i4>0</vt:i4>
      </vt:variant>
      <vt:variant>
        <vt:i4>5</vt:i4>
      </vt:variant>
      <vt:variant>
        <vt:lpwstr/>
      </vt:variant>
      <vt:variant>
        <vt:lpwstr>_Toc145079892</vt:lpwstr>
      </vt:variant>
      <vt:variant>
        <vt:i4>1245243</vt:i4>
      </vt:variant>
      <vt:variant>
        <vt:i4>2</vt:i4>
      </vt:variant>
      <vt:variant>
        <vt:i4>0</vt:i4>
      </vt:variant>
      <vt:variant>
        <vt:i4>5</vt:i4>
      </vt:variant>
      <vt:variant>
        <vt:lpwstr/>
      </vt:variant>
      <vt:variant>
        <vt:lpwstr>_Toc145079891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dc:creator>
  <cp:keywords/>
  <cp:lastModifiedBy>Nicola Bailey</cp:lastModifiedBy>
  <cp:revision>3</cp:revision>
  <cp:lastPrinted>2023-09-21T10:15:00Z</cp:lastPrinted>
  <dcterms:created xsi:type="dcterms:W3CDTF">2025-11-26T09:26:00Z</dcterms:created>
  <dcterms:modified xsi:type="dcterms:W3CDTF">2025-11-28T11:40:00Z</dcterms:modified>
</cp:coreProperties>
</file>